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501" w:type="pct"/>
        <w:tblInd w:w="-567" w:type="dxa"/>
        <w:tblBorders>
          <w:bottom w:val="single" w:sz="4" w:space="0" w:color="auto"/>
        </w:tblBorders>
        <w:tblLook w:val="0600" w:firstRow="0" w:lastRow="0" w:firstColumn="0" w:lastColumn="0" w:noHBand="1" w:noVBand="1"/>
        <w:tblDescription w:val="Layout table"/>
      </w:tblPr>
      <w:tblGrid>
        <w:gridCol w:w="5670"/>
        <w:gridCol w:w="4628"/>
      </w:tblGrid>
      <w:tr w:rsidR="008B18A5" w:rsidRPr="00897327" w14:paraId="6CAE3753" w14:textId="77777777" w:rsidTr="008B18A5">
        <w:trPr>
          <w:trHeight w:val="1304"/>
        </w:trPr>
        <w:tc>
          <w:tcPr>
            <w:tcW w:w="5670" w:type="dxa"/>
          </w:tcPr>
          <w:p w14:paraId="646BF454" w14:textId="77777777" w:rsidR="008C2737" w:rsidRPr="00897327" w:rsidRDefault="00897327" w:rsidP="008B18A5">
            <w:pPr>
              <w:ind w:left="-105"/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BA7B99" wp14:editId="18245920">
                      <wp:simplePos x="0" y="0"/>
                      <wp:positionH relativeFrom="margin">
                        <wp:posOffset>672465</wp:posOffset>
                      </wp:positionH>
                      <wp:positionV relativeFrom="paragraph">
                        <wp:posOffset>1270</wp:posOffset>
                      </wp:positionV>
                      <wp:extent cx="2924175" cy="741680"/>
                      <wp:effectExtent l="0" t="0" r="28575" b="2032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24175" cy="7416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1B6A9973" w14:textId="77777777" w:rsidR="008B18A5" w:rsidRPr="00C97C85" w:rsidRDefault="008B18A5" w:rsidP="008B18A5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b/>
                                      <w:color w:val="808080" w:themeColor="background1" w:themeShade="80"/>
                                      <w:sz w:val="32"/>
                                      <w:szCs w:val="36"/>
                                    </w:rPr>
                                  </w:pPr>
                                  <w:r w:rsidRPr="00C97C85">
                                    <w:rPr>
                                      <w:rFonts w:ascii="Arial" w:hAnsi="Arial" w:cs="Arial"/>
                                      <w:b/>
                                      <w:color w:val="808080" w:themeColor="background1" w:themeShade="80"/>
                                      <w:sz w:val="32"/>
                                      <w:szCs w:val="36"/>
                                    </w:rPr>
                                    <w:t>Love to learn, learn to care</w:t>
                                  </w:r>
                                </w:p>
                                <w:p w14:paraId="638DA0CD" w14:textId="77777777" w:rsidR="008B18A5" w:rsidRPr="001D3BFF" w:rsidRDefault="008B18A5" w:rsidP="008B18A5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1D3BFF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  <w:t xml:space="preserve">Head Teacher:  </w:t>
                                  </w:r>
                                  <w:r w:rsidRPr="001D3BFF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Mr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.</w:t>
                                  </w:r>
                                  <w:r w:rsidRPr="001D3BFF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G. R. Duggan-Seville </w:t>
                                  </w:r>
                                </w:p>
                                <w:p w14:paraId="4B5EB203" w14:textId="77777777" w:rsidR="008B18A5" w:rsidRPr="001D3BFF" w:rsidRDefault="008B18A5" w:rsidP="008B18A5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</w:rPr>
                                  </w:pPr>
                                  <w:r w:rsidRPr="001D3BFF"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</w:rPr>
                                    <w:t>MA BA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</w:rPr>
                                    <w:t xml:space="preserve"> </w:t>
                                  </w:r>
                                  <w:r w:rsidRPr="001D3BFF"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</w:rPr>
                                    <w:t>(Hons) Ed QTS PGCE NPQH SLE</w:t>
                                  </w:r>
                                </w:p>
                                <w:p w14:paraId="0ADFF941" w14:textId="77777777" w:rsidR="008B18A5" w:rsidRPr="008B18A5" w:rsidRDefault="008B18A5">
                                  <w:pPr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D69F620" w14:textId="77777777" w:rsidR="008B18A5" w:rsidRPr="008B18A5" w:rsidRDefault="008B18A5">
                                  <w:pPr>
                                    <w:rPr>
                                      <w:i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52.95pt;margin-top:.1pt;width:230.25pt;height:58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" fillcolor="white [3201]" strokecolor="white [3212]" strokeweight=".5pt">
                      <v:textbox>
                        <w:txbxContent>
                          <w:p w:rsidR="008B18A5" w:rsidRPr="00C97C85" w:rsidRDefault="008B18A5" w:rsidP="008B18A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sz w:val="32"/>
                                <w:szCs w:val="36"/>
                              </w:rPr>
                            </w:pPr>
                            <w:r w:rsidRPr="00C97C85"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sz w:val="32"/>
                                <w:szCs w:val="36"/>
                              </w:rPr>
                              <w:t>Love to learn, learn to care</w:t>
                            </w:r>
                          </w:p>
                          <w:p w:rsidR="008B18A5" w:rsidRPr="001D3BFF" w:rsidRDefault="008B18A5" w:rsidP="008B18A5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1D3BF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Head Teacher:  </w:t>
                            </w:r>
                            <w:r w:rsidRPr="001D3BF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</w:t>
                            </w:r>
                            <w:r w:rsidRPr="001D3BF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G. R. Duggan-Seville </w:t>
                            </w:r>
                          </w:p>
                          <w:p w:rsidR="008B18A5" w:rsidRPr="001D3BFF" w:rsidRDefault="008B18A5" w:rsidP="008B18A5">
                            <w:pPr>
                              <w:spacing w:after="0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1D3BFF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</w:rPr>
                              <w:t>MA BA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 w:rsidRPr="001D3BFF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</w:rPr>
                              <w:t>(Hons) Ed QTS PGCE NPQH SLE</w:t>
                            </w:r>
                          </w:p>
                          <w:p w:rsidR="008B18A5" w:rsidRPr="008B18A5" w:rsidRDefault="008B18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8B18A5" w:rsidRPr="008B18A5" w:rsidRDefault="008B18A5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8B18A5" w:rsidRPr="00897327">
              <w:rPr>
                <w:noProof/>
                <w:sz w:val="20"/>
                <w:szCs w:val="20"/>
                <w:lang w:val="en-GB" w:eastAsia="en-GB"/>
              </w:rPr>
              <w:drawing>
                <wp:inline distT="0" distB="0" distL="0" distR="0" wp14:anchorId="457BF179" wp14:editId="3EEB886C">
                  <wp:extent cx="713239" cy="74732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PS-Inky-with-logo WEB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857" cy="787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8" w:type="dxa"/>
          </w:tcPr>
          <w:p w14:paraId="1C8930FB" w14:textId="77777777" w:rsidR="008B18A5" w:rsidRPr="00897327" w:rsidRDefault="008B18A5" w:rsidP="008B18A5">
            <w:pPr>
              <w:spacing w:after="0"/>
              <w:ind w:left="595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9732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Main Road, Inkberrow. Worcestershire. WR7 4HH</w:t>
            </w:r>
          </w:p>
          <w:p w14:paraId="5628C754" w14:textId="77777777" w:rsidR="008B18A5" w:rsidRPr="00897327" w:rsidRDefault="008B18A5" w:rsidP="008B18A5">
            <w:pPr>
              <w:spacing w:after="0"/>
              <w:ind w:left="595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9732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Website:  </w:t>
            </w:r>
            <w:r w:rsidRPr="00897327">
              <w:rPr>
                <w:rFonts w:ascii="Arial" w:hAnsi="Arial" w:cs="Arial"/>
                <w:color w:val="000000" w:themeColor="text1"/>
                <w:sz w:val="20"/>
                <w:szCs w:val="20"/>
              </w:rPr>
              <w:t>www.inkberrowprimary.worcs.sch.uk</w:t>
            </w:r>
          </w:p>
          <w:p w14:paraId="7573B98E" w14:textId="77777777" w:rsidR="008B18A5" w:rsidRPr="00897327" w:rsidRDefault="008B18A5" w:rsidP="008B18A5">
            <w:pPr>
              <w:tabs>
                <w:tab w:val="left" w:pos="7371"/>
              </w:tabs>
              <w:spacing w:after="0"/>
              <w:ind w:left="595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9732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Email:      </w:t>
            </w:r>
            <w:r w:rsidRPr="00897327">
              <w:rPr>
                <w:rFonts w:ascii="Arial" w:hAnsi="Arial" w:cs="Arial"/>
                <w:color w:val="000000" w:themeColor="text1"/>
                <w:sz w:val="20"/>
                <w:szCs w:val="20"/>
              </w:rPr>
              <w:t>office@inkberrowprimary.worcs.sch.uk</w:t>
            </w:r>
          </w:p>
          <w:p w14:paraId="73A266D5" w14:textId="77777777" w:rsidR="008B18A5" w:rsidRPr="00897327" w:rsidRDefault="008B18A5" w:rsidP="008B18A5">
            <w:pPr>
              <w:spacing w:after="0"/>
              <w:ind w:left="595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9732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Phone:     </w:t>
            </w:r>
            <w:r w:rsidRPr="00897327">
              <w:rPr>
                <w:rFonts w:ascii="Arial" w:hAnsi="Arial" w:cs="Arial"/>
                <w:color w:val="000000" w:themeColor="text1"/>
                <w:sz w:val="20"/>
                <w:szCs w:val="20"/>
              </w:rPr>
              <w:t>01386 792284      Fax: 01386 793679</w:t>
            </w:r>
          </w:p>
          <w:p w14:paraId="384FE919" w14:textId="77777777" w:rsidR="008C2737" w:rsidRPr="00897327" w:rsidRDefault="008C2737" w:rsidP="008B18A5">
            <w:pPr>
              <w:pStyle w:val="ContactInfo"/>
              <w:ind w:left="595" w:right="690" w:hanging="1117"/>
              <w:rPr>
                <w:noProof/>
                <w:szCs w:val="20"/>
              </w:rPr>
            </w:pPr>
          </w:p>
        </w:tc>
      </w:tr>
    </w:tbl>
    <w:p w14:paraId="353A00F1" w14:textId="7F4CF76A" w:rsidR="00897327" w:rsidRPr="00D06B54" w:rsidRDefault="00897327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color w:val="000000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Dear Parents</w:t>
      </w:r>
      <w:r w:rsidR="00D06B54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and carers,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br/>
        <w:t>Welcome back from what I hope has been a very relaxing Easter!</w:t>
      </w:r>
    </w:p>
    <w:p w14:paraId="0D42FF30" w14:textId="77777777" w:rsidR="005B1D21" w:rsidRPr="00D06B54" w:rsidRDefault="005B1D21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</w:p>
    <w:p w14:paraId="65F8C052" w14:textId="77777777" w:rsidR="00D06B54" w:rsidRPr="00D06B54" w:rsidRDefault="005B1D21" w:rsidP="005B1D21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This half-term </w:t>
      </w:r>
      <w:proofErr w:type="gramStart"/>
      <w:r w:rsidR="0022183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our topic</w:t>
      </w:r>
      <w:proofErr w:type="gramEnd"/>
      <w:r w:rsidR="0022183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will be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</w:t>
      </w:r>
      <w:r w:rsidR="00221831" w:rsidRPr="00D06B54">
        <w:rPr>
          <w:rFonts w:ascii="Letter-join No-Lead 40" w:hAnsi="Letter-join No-Lead 40" w:cs="Arial"/>
          <w:b/>
          <w:bCs/>
          <w:color w:val="000000"/>
          <w:bdr w:val="none" w:sz="0" w:space="0" w:color="auto" w:frame="1"/>
        </w:rPr>
        <w:t>Plague, Pox and Antibiotics</w:t>
      </w:r>
      <w:r w:rsidR="0022183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Please refer to the Plague, Pox and Antibiotics </w:t>
      </w:r>
      <w:r w:rsidR="0022183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organis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er on </w:t>
      </w:r>
      <w:r w:rsidR="0022183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our class page on 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the school website to see the exciting </w:t>
      </w:r>
      <w:r w:rsidR="002F5E77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coverage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.</w:t>
      </w:r>
      <w:r w:rsidRPr="00D06B54">
        <w:rPr>
          <w:rFonts w:ascii="Calibri" w:hAnsi="Calibri" w:cs="Calibri"/>
          <w:color w:val="000000"/>
          <w:bdr w:val="none" w:sz="0" w:space="0" w:color="auto" w:frame="1"/>
        </w:rPr>
        <w:t> 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The topic</w:t>
      </w:r>
      <w:r w:rsidRPr="00D06B54">
        <w:rPr>
          <w:rFonts w:ascii="Calibri" w:hAnsi="Calibri" w:cs="Calibri"/>
          <w:color w:val="000000"/>
          <w:bdr w:val="none" w:sz="0" w:space="0" w:color="auto" w:frame="1"/>
        </w:rPr>
        <w:t> 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will naturally lend itself to geographical and historical enquiries</w:t>
      </w:r>
      <w:r w:rsidR="00D06B54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.</w:t>
      </w:r>
    </w:p>
    <w:p w14:paraId="4C4608F0" w14:textId="77777777" w:rsidR="00D06B54" w:rsidRPr="00D06B54" w:rsidRDefault="00D06B54" w:rsidP="005B1D21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</w:p>
    <w:p w14:paraId="0AC712F1" w14:textId="26820B50" w:rsidR="00D06B54" w:rsidRPr="00D06B54" w:rsidRDefault="00D06B54" w:rsidP="005B1D21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Our class Read is </w:t>
      </w:r>
      <w:proofErr w:type="gramStart"/>
      <w:r w:rsidRPr="00D06B54">
        <w:rPr>
          <w:rFonts w:ascii="Letter-join No-Lead 40" w:hAnsi="Letter-join No-Lead 40" w:cs="Arial"/>
          <w:b/>
          <w:bCs/>
          <w:color w:val="000000"/>
          <w:bdr w:val="none" w:sz="0" w:space="0" w:color="auto" w:frame="1"/>
        </w:rPr>
        <w:t>The</w:t>
      </w:r>
      <w:proofErr w:type="gramEnd"/>
      <w:r w:rsidRPr="00D06B54">
        <w:rPr>
          <w:rFonts w:ascii="Letter-join No-Lead 40" w:hAnsi="Letter-join No-Lead 40" w:cs="Arial"/>
          <w:b/>
          <w:bCs/>
          <w:color w:val="000000"/>
          <w:bdr w:val="none" w:sz="0" w:space="0" w:color="auto" w:frame="1"/>
        </w:rPr>
        <w:t xml:space="preserve"> </w:t>
      </w:r>
      <w:proofErr w:type="gramStart"/>
      <w:r w:rsidRPr="00D06B54">
        <w:rPr>
          <w:rFonts w:ascii="Letter-join No-Lead 40" w:hAnsi="Letter-join No-Lead 40" w:cs="Arial"/>
          <w:b/>
          <w:bCs/>
          <w:color w:val="000000"/>
          <w:bdr w:val="none" w:sz="0" w:space="0" w:color="auto" w:frame="1"/>
        </w:rPr>
        <w:t>invention</w:t>
      </w:r>
      <w:proofErr w:type="gramEnd"/>
      <w:r w:rsidRPr="00D06B54">
        <w:rPr>
          <w:rFonts w:ascii="Letter-join No-Lead 40" w:hAnsi="Letter-join No-Lead 40" w:cs="Arial"/>
          <w:b/>
          <w:bCs/>
          <w:color w:val="000000"/>
          <w:bdr w:val="none" w:sz="0" w:space="0" w:color="auto" w:frame="1"/>
        </w:rPr>
        <w:t xml:space="preserve"> of Hugo Cabret by Brian Selznick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.</w:t>
      </w:r>
    </w:p>
    <w:p w14:paraId="61F89704" w14:textId="77777777" w:rsidR="00D06B54" w:rsidRPr="00D06B54" w:rsidRDefault="00221831" w:rsidP="005B1D21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Our c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lass text this half term is </w:t>
      </w:r>
      <w:r w:rsidR="005B1D21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>Plague by Tony Bradman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.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</w:t>
      </w:r>
    </w:p>
    <w:p w14:paraId="484CC361" w14:textId="77777777" w:rsidR="00D06B54" w:rsidRPr="00D06B54" w:rsidRDefault="00D06B54" w:rsidP="005B1D21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</w:p>
    <w:p w14:paraId="5E447B8C" w14:textId="33570C19" w:rsidR="005B1D21" w:rsidRPr="00D06B54" w:rsidRDefault="00221831" w:rsidP="005B1D21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color w:val="000000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For homework: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the Owls</w:t>
      </w:r>
      <w:r w:rsidR="005B1D21" w:rsidRPr="00D06B54">
        <w:rPr>
          <w:rFonts w:ascii="Calibri" w:hAnsi="Calibri" w:cs="Calibri"/>
          <w:color w:val="000000"/>
          <w:bdr w:val="none" w:sz="0" w:space="0" w:color="auto" w:frame="1"/>
        </w:rPr>
        <w:t> 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will 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have</w:t>
      </w:r>
      <w:r w:rsidR="005B1D21" w:rsidRPr="00D06B54">
        <w:rPr>
          <w:rFonts w:ascii="Calibri" w:hAnsi="Calibri" w:cs="Calibri"/>
          <w:color w:val="000000"/>
          <w:bdr w:val="none" w:sz="0" w:space="0" w:color="auto" w:frame="1"/>
        </w:rPr>
        <w:t> 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weekly</w:t>
      </w:r>
      <w:r w:rsidR="005B1D21" w:rsidRPr="00D06B54">
        <w:rPr>
          <w:rFonts w:ascii="Calibri" w:hAnsi="Calibri" w:cs="Calibri"/>
          <w:color w:val="000000"/>
          <w:bdr w:val="none" w:sz="0" w:space="0" w:color="auto" w:frame="1"/>
        </w:rPr>
        <w:t> 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core homework</w:t>
      </w:r>
      <w:r w:rsidR="00404653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(including </w:t>
      </w:r>
      <w:r w:rsidR="00D06B54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S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pellings,</w:t>
      </w:r>
      <w:r w:rsidR="00D06B54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SPAG, </w:t>
      </w:r>
      <w:proofErr w:type="spellStart"/>
      <w:r w:rsidR="00D06B54">
        <w:rPr>
          <w:rFonts w:ascii="Letter-join No-Lead 40" w:hAnsi="Letter-join No-Lead 40" w:cs="Arial"/>
          <w:color w:val="000000"/>
          <w:bdr w:val="none" w:sz="0" w:space="0" w:color="auto" w:frame="1"/>
        </w:rPr>
        <w:t>Maths</w:t>
      </w:r>
      <w:proofErr w:type="spellEnd"/>
      <w:r w:rsidR="005B1D21" w:rsidRPr="00D06B54">
        <w:rPr>
          <w:rFonts w:ascii="Calibri" w:hAnsi="Calibri" w:cs="Calibri"/>
          <w:color w:val="000000"/>
          <w:bdr w:val="none" w:sz="0" w:space="0" w:color="auto" w:frame="1"/>
        </w:rPr>
        <w:t> 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and half termly</w:t>
      </w:r>
      <w:r w:rsidR="005B1D21" w:rsidRPr="00D06B54">
        <w:rPr>
          <w:rFonts w:ascii="Calibri" w:hAnsi="Calibri" w:cs="Calibri"/>
          <w:color w:val="000000"/>
          <w:bdr w:val="none" w:sz="0" w:space="0" w:color="auto" w:frame="1"/>
        </w:rPr>
        <w:t> 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topic work.)</w:t>
      </w:r>
      <w:r w:rsidR="005B1D21" w:rsidRPr="00D06B54">
        <w:rPr>
          <w:rFonts w:ascii="Calibri" w:hAnsi="Calibri" w:cs="Calibri"/>
          <w:color w:val="000000"/>
          <w:bdr w:val="none" w:sz="0" w:space="0" w:color="auto" w:frame="1"/>
        </w:rPr>
        <w:t> </w:t>
      </w:r>
    </w:p>
    <w:p w14:paraId="0444A306" w14:textId="77777777" w:rsidR="005B1D21" w:rsidRPr="00D06B54" w:rsidRDefault="005B1D21" w:rsidP="005B1D21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</w:p>
    <w:p w14:paraId="582EC5A4" w14:textId="50F82E65" w:rsidR="00221831" w:rsidRPr="00D06B54" w:rsidRDefault="005B1D21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The Owls will continue to be taught by Delta Sports Challenge for P.E.</w:t>
      </w:r>
      <w:r w:rsidR="0022183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on </w:t>
      </w:r>
      <w:r w:rsidR="002F5E77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Monday</w:t>
      </w:r>
      <w:r w:rsidR="00D06B54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afternoon.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Please ensure that we are given any </w:t>
      </w:r>
      <w:proofErr w:type="gramStart"/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up to date</w:t>
      </w:r>
      <w:proofErr w:type="gramEnd"/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medication, such as </w:t>
      </w:r>
      <w:proofErr w:type="gramStart"/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inhalers</w:t>
      </w:r>
      <w:proofErr w:type="gramEnd"/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, for your child.</w:t>
      </w:r>
    </w:p>
    <w:p w14:paraId="17304FAD" w14:textId="77777777" w:rsidR="00D06B54" w:rsidRPr="00D06B54" w:rsidRDefault="00D06B54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color w:val="000000"/>
        </w:rPr>
      </w:pPr>
    </w:p>
    <w:p w14:paraId="156101B8" w14:textId="77777777" w:rsidR="00897327" w:rsidRPr="00D06B54" w:rsidRDefault="00897327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b/>
          <w:color w:val="000000"/>
          <w:u w:val="single"/>
          <w:bdr w:val="none" w:sz="0" w:space="0" w:color="auto" w:frame="1"/>
        </w:rPr>
      </w:pPr>
      <w:r w:rsidRPr="00D06B54">
        <w:rPr>
          <w:rFonts w:ascii="Letter-join No-Lead 40" w:hAnsi="Letter-join No-Lead 40" w:cs="Segoe UI"/>
          <w:b/>
          <w:color w:val="000000"/>
          <w:u w:val="single"/>
          <w:bdr w:val="none" w:sz="0" w:space="0" w:color="auto" w:frame="1"/>
        </w:rPr>
        <w:t>SATS</w:t>
      </w:r>
    </w:p>
    <w:p w14:paraId="458B9ADA" w14:textId="77777777" w:rsidR="00221831" w:rsidRPr="00D06B54" w:rsidRDefault="00221831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b/>
          <w:color w:val="000000"/>
          <w:u w:val="single"/>
        </w:rPr>
      </w:pPr>
    </w:p>
    <w:p w14:paraId="17C08114" w14:textId="19194282" w:rsidR="00897327" w:rsidRPr="00D06B54" w:rsidRDefault="00897327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It's that time of year again</w:t>
      </w:r>
      <w:r w:rsidR="0022183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– these will be held on the w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eek commencing on the </w:t>
      </w:r>
      <w:proofErr w:type="gramStart"/>
      <w:r w:rsidR="002F5E77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>1</w:t>
      </w:r>
      <w:r w:rsidR="00D06B54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>1</w:t>
      </w:r>
      <w:r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>th</w:t>
      </w:r>
      <w:proofErr w:type="gramEnd"/>
      <w:r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 xml:space="preserve"> May</w:t>
      </w:r>
      <w:r w:rsidR="005B1D21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 xml:space="preserve"> 202</w:t>
      </w:r>
      <w:r w:rsidR="00D06B54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>6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.</w:t>
      </w:r>
      <w:r w:rsidR="005B1D21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</w:t>
      </w:r>
    </w:p>
    <w:p w14:paraId="70DA24EA" w14:textId="77777777" w:rsidR="00D06B54" w:rsidRDefault="00221831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There will be a meeting on </w:t>
      </w:r>
      <w:r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>Tuesday</w:t>
      </w:r>
      <w:r w:rsidR="002F5E77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 xml:space="preserve"> </w:t>
      </w:r>
      <w:r w:rsidR="00D06B54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>21</w:t>
      </w:r>
      <w:r w:rsidR="00D06B54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  <w:vertAlign w:val="superscript"/>
        </w:rPr>
        <w:t xml:space="preserve">st </w:t>
      </w:r>
      <w:r w:rsidR="00D06B54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>April</w:t>
      </w:r>
      <w:r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 xml:space="preserve"> at 2:45pm </w:t>
      </w:r>
      <w:r w:rsidR="002F5E77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 xml:space="preserve">in the </w:t>
      </w:r>
      <w:r w:rsidR="00D06B54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>Owls classroom</w:t>
      </w:r>
      <w:r w:rsidR="002F5E77" w:rsidRPr="00D06B54">
        <w:rPr>
          <w:rFonts w:ascii="Letter-join No-Lead 40" w:hAnsi="Letter-join No-Lead 40" w:cs="Arial"/>
          <w:b/>
          <w:color w:val="000000"/>
          <w:bdr w:val="none" w:sz="0" w:space="0" w:color="auto" w:frame="1"/>
        </w:rPr>
        <w:t xml:space="preserve"> 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to discuss what will happen during the week. </w:t>
      </w:r>
      <w:r w:rsidR="002F5E77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It is important to mention that we will continue to teach our full broad and balanced curriculum during SATS week, particularly in the afternoons.</w:t>
      </w:r>
    </w:p>
    <w:p w14:paraId="6C4B91F2" w14:textId="60AD3BC0" w:rsidR="00897327" w:rsidRPr="00D06B54" w:rsidRDefault="00897327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lastRenderedPageBreak/>
        <w:t xml:space="preserve">The timetable </w:t>
      </w:r>
      <w:r w:rsidR="002F5E77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for SATS week </w:t>
      </w: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is as follows:</w:t>
      </w:r>
    </w:p>
    <w:p w14:paraId="3E96AB25" w14:textId="3E013C95" w:rsidR="00221831" w:rsidRPr="00D06B54" w:rsidRDefault="00221831" w:rsidP="00D06B54">
      <w:pPr>
        <w:shd w:val="clear" w:color="auto" w:fill="FFFFFF"/>
        <w:spacing w:after="120" w:line="330" w:lineRule="atLeast"/>
        <w:rPr>
          <w:rFonts w:ascii="Letter-join No-Lead 40" w:hAnsi="Letter-join No-Lead 40" w:cs="Arial"/>
          <w:color w:val="000000"/>
          <w:sz w:val="24"/>
          <w:szCs w:val="24"/>
          <w:bdr w:val="none" w:sz="0" w:space="0" w:color="auto" w:frame="1"/>
        </w:rPr>
      </w:pPr>
    </w:p>
    <w:p w14:paraId="612A09D1" w14:textId="2E6BB2C6" w:rsidR="00D06B54" w:rsidRPr="00D06B54" w:rsidRDefault="00D06B54" w:rsidP="00D06B54">
      <w:pPr>
        <w:shd w:val="clear" w:color="auto" w:fill="FFFFFF"/>
        <w:spacing w:after="120" w:line="330" w:lineRule="atLeast"/>
        <w:rPr>
          <w:rFonts w:ascii="Letter-join No-Lead 40" w:hAnsi="Letter-join No-Lead 40" w:cs="Arial"/>
          <w:color w:val="000000"/>
          <w:sz w:val="24"/>
          <w:szCs w:val="24"/>
          <w:bdr w:val="none" w:sz="0" w:space="0" w:color="auto" w:frame="1"/>
        </w:rPr>
      </w:pPr>
      <w:r w:rsidRPr="00D06B54">
        <w:rPr>
          <w:rFonts w:ascii="Letter-join No-Lead 40" w:hAnsi="Letter-join No-Lead 40" w:cs="Arial"/>
          <w:color w:val="000000"/>
          <w:sz w:val="24"/>
          <w:szCs w:val="24"/>
          <w:bdr w:val="none" w:sz="0" w:space="0" w:color="auto" w:frame="1"/>
        </w:rPr>
        <w:drawing>
          <wp:inline distT="0" distB="0" distL="0" distR="0" wp14:anchorId="74B628DF" wp14:editId="33D96F66">
            <wp:extent cx="5943600" cy="2782570"/>
            <wp:effectExtent l="0" t="0" r="0" b="0"/>
            <wp:docPr id="1466831553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831553" name="Picture 1" descr="A screenshot of a tes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08255" w14:textId="77777777" w:rsidR="00897327" w:rsidRPr="00D06B54" w:rsidRDefault="00897327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color w:val="000000"/>
        </w:rPr>
      </w:pPr>
    </w:p>
    <w:p w14:paraId="5126D03F" w14:textId="77777777" w:rsidR="00221831" w:rsidRPr="00D06B54" w:rsidRDefault="00221831" w:rsidP="005B1D21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</w:p>
    <w:p w14:paraId="590FEBBC" w14:textId="77777777" w:rsidR="00221831" w:rsidRPr="00D06B54" w:rsidRDefault="00221831" w:rsidP="00221831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Arial"/>
          <w:color w:val="000000"/>
          <w:bdr w:val="none" w:sz="0" w:space="0" w:color="auto" w:frame="1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If you have any concerns, please contact me, as your child’s class teacher, in the first instance.</w:t>
      </w:r>
    </w:p>
    <w:p w14:paraId="52D365E2" w14:textId="77777777" w:rsidR="00897327" w:rsidRPr="00D06B54" w:rsidRDefault="00897327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color w:val="000000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br/>
      </w:r>
    </w:p>
    <w:p w14:paraId="12F88019" w14:textId="77777777" w:rsidR="00897327" w:rsidRPr="00D06B54" w:rsidRDefault="00897327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color w:val="000000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Once again, Welcome back!</w:t>
      </w:r>
    </w:p>
    <w:p w14:paraId="6256EF42" w14:textId="77777777" w:rsidR="00897327" w:rsidRPr="00D06B54" w:rsidRDefault="00897327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color w:val="000000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Kind regards,</w:t>
      </w:r>
    </w:p>
    <w:p w14:paraId="3C25AF50" w14:textId="77777777" w:rsidR="00897327" w:rsidRPr="00D06B54" w:rsidRDefault="00897327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color w:val="000000"/>
        </w:rPr>
      </w:pPr>
      <w:r w:rsidRPr="00D06B54">
        <w:rPr>
          <w:rFonts w:ascii="Calibri" w:hAnsi="Calibri" w:cs="Calibri"/>
          <w:color w:val="000000"/>
          <w:bdr w:val="none" w:sz="0" w:space="0" w:color="auto" w:frame="1"/>
        </w:rPr>
        <w:t> </w:t>
      </w:r>
    </w:p>
    <w:p w14:paraId="0CC35EF7" w14:textId="77777777" w:rsidR="002F5E77" w:rsidRPr="00D06B54" w:rsidRDefault="00897327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color w:val="000000"/>
        </w:rPr>
      </w:pPr>
      <w:proofErr w:type="spellStart"/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Mr</w:t>
      </w:r>
      <w:proofErr w:type="spellEnd"/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Geary</w:t>
      </w:r>
    </w:p>
    <w:p w14:paraId="3E1EE779" w14:textId="74F2B0AA" w:rsidR="00897327" w:rsidRPr="00D06B54" w:rsidRDefault="00897327" w:rsidP="00897327">
      <w:pPr>
        <w:pStyle w:val="NormalWeb"/>
        <w:shd w:val="clear" w:color="auto" w:fill="FFFFFF"/>
        <w:spacing w:after="0" w:line="324" w:lineRule="atLeast"/>
        <w:rPr>
          <w:rFonts w:ascii="Letter-join No-Lead 40" w:hAnsi="Letter-join No-Lead 40" w:cs="Segoe UI"/>
          <w:color w:val="000000"/>
        </w:rPr>
      </w:pPr>
      <w:r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Class 6 Teacher</w:t>
      </w:r>
      <w:r w:rsidR="002F5E77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, </w:t>
      </w:r>
      <w:proofErr w:type="spellStart"/>
      <w:r w:rsidR="002F5E77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Maths</w:t>
      </w:r>
      <w:proofErr w:type="spellEnd"/>
      <w:r w:rsidR="002F5E77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, </w:t>
      </w:r>
      <w:r w:rsidR="00D06B54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>PE</w:t>
      </w:r>
      <w:r w:rsidR="002F5E77" w:rsidRPr="00D06B54">
        <w:rPr>
          <w:rFonts w:ascii="Letter-join No-Lead 40" w:hAnsi="Letter-join No-Lead 40" w:cs="Arial"/>
          <w:color w:val="000000"/>
          <w:bdr w:val="none" w:sz="0" w:space="0" w:color="auto" w:frame="1"/>
        </w:rPr>
        <w:t xml:space="preserve"> and Transition lead</w:t>
      </w:r>
    </w:p>
    <w:p w14:paraId="42A2DA35" w14:textId="77777777" w:rsidR="00897327" w:rsidRPr="00D06B54" w:rsidRDefault="00897327" w:rsidP="00897327">
      <w:pPr>
        <w:rPr>
          <w:rFonts w:ascii="Letter-join No-Lead 40" w:hAnsi="Letter-join No-Lead 40"/>
          <w:sz w:val="24"/>
          <w:szCs w:val="24"/>
        </w:rPr>
      </w:pPr>
    </w:p>
    <w:p w14:paraId="7C9A0781" w14:textId="77777777" w:rsidR="00C97C85" w:rsidRPr="00D06B54" w:rsidRDefault="00C97C85" w:rsidP="00C97C85">
      <w:pPr>
        <w:pStyle w:val="Date"/>
        <w:spacing w:after="0"/>
        <w:ind w:left="-567"/>
        <w:jc w:val="right"/>
        <w:rPr>
          <w:rFonts w:ascii="Letter-join No-Lead 40" w:hAnsi="Letter-join No-Lead 40"/>
          <w:color w:val="808080" w:themeColor="background1" w:themeShade="80"/>
        </w:rPr>
      </w:pPr>
    </w:p>
    <w:p w14:paraId="3C1EE16A" w14:textId="77777777" w:rsidR="00C97C85" w:rsidRPr="00D06B54" w:rsidRDefault="00C97C85" w:rsidP="00C97C85">
      <w:pPr>
        <w:rPr>
          <w:rFonts w:ascii="Letter-join No-Lead 40" w:hAnsi="Letter-join No-Lead 40"/>
        </w:rPr>
      </w:pPr>
    </w:p>
    <w:sectPr w:rsidR="00C97C85" w:rsidRPr="00D06B54" w:rsidSect="00616566">
      <w:footerReference w:type="default" r:id="rId13"/>
      <w:headerReference w:type="first" r:id="rId14"/>
      <w:footerReference w:type="first" r:id="rId15"/>
      <w:pgSz w:w="12240" w:h="15840" w:code="1"/>
      <w:pgMar w:top="720" w:right="1440" w:bottom="2520" w:left="1440" w:header="720" w:footer="8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36FBC" w14:textId="77777777" w:rsidR="008B18A5" w:rsidRDefault="008B18A5">
      <w:pPr>
        <w:spacing w:after="0" w:line="240" w:lineRule="auto"/>
      </w:pPr>
      <w:r>
        <w:separator/>
      </w:r>
    </w:p>
    <w:p w14:paraId="72D241E8" w14:textId="77777777" w:rsidR="008B18A5" w:rsidRDefault="008B18A5"/>
  </w:endnote>
  <w:endnote w:type="continuationSeparator" w:id="0">
    <w:p w14:paraId="6FA4263F" w14:textId="77777777" w:rsidR="008B18A5" w:rsidRDefault="008B18A5">
      <w:pPr>
        <w:spacing w:after="0" w:line="240" w:lineRule="auto"/>
      </w:pPr>
      <w:r>
        <w:continuationSeparator/>
      </w:r>
    </w:p>
    <w:p w14:paraId="075C326E" w14:textId="77777777" w:rsidR="008B18A5" w:rsidRDefault="008B18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8E926" w14:textId="77777777" w:rsidR="00E5646A" w:rsidRDefault="00C97C85" w:rsidP="00C97C85">
    <w:pPr>
      <w:pStyle w:val="Footer"/>
      <w:ind w:left="0"/>
      <w:jc w:val="left"/>
    </w:pPr>
    <w:r>
      <w:rPr>
        <w:noProof/>
        <w:lang w:val="en-GB" w:eastAsia="en-GB"/>
      </w:rPr>
      <w:drawing>
        <wp:anchor distT="0" distB="0" distL="114300" distR="114300" simplePos="0" relativeHeight="251672576" behindDoc="0" locked="0" layoutInCell="1" allowOverlap="1" wp14:anchorId="7BA3FDC6" wp14:editId="5D4B9FEC">
          <wp:simplePos x="0" y="0"/>
          <wp:positionH relativeFrom="column">
            <wp:posOffset>2750185</wp:posOffset>
          </wp:positionH>
          <wp:positionV relativeFrom="paragraph">
            <wp:posOffset>-264160</wp:posOffset>
          </wp:positionV>
          <wp:extent cx="407670" cy="405130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7670" cy="405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73600" behindDoc="0" locked="0" layoutInCell="1" allowOverlap="1" wp14:anchorId="3942F87A" wp14:editId="59432EB2">
          <wp:simplePos x="0" y="0"/>
          <wp:positionH relativeFrom="column">
            <wp:posOffset>2332990</wp:posOffset>
          </wp:positionH>
          <wp:positionV relativeFrom="paragraph">
            <wp:posOffset>-285750</wp:posOffset>
          </wp:positionV>
          <wp:extent cx="409575" cy="409575"/>
          <wp:effectExtent l="0" t="0" r="9525" b="9525"/>
          <wp:wrapSquare wrapText="bothSides"/>
          <wp:docPr id="9" name="Picture 9" descr="Thrive logo - St Mary&amp;#39;s Primary School Timsbu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rive logo - St Mary&amp;#39;s Primary School Timsbury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71552" behindDoc="0" locked="0" layoutInCell="1" allowOverlap="1" wp14:anchorId="01633C5B" wp14:editId="570F32CB">
          <wp:simplePos x="0" y="0"/>
          <wp:positionH relativeFrom="column">
            <wp:posOffset>-838200</wp:posOffset>
          </wp:positionH>
          <wp:positionV relativeFrom="paragraph">
            <wp:posOffset>-348615</wp:posOffset>
          </wp:positionV>
          <wp:extent cx="3166745" cy="542925"/>
          <wp:effectExtent l="0" t="0" r="0" b="9525"/>
          <wp:wrapSquare wrapText="bothSides"/>
          <wp:docPr id="4" name="Picture 4" descr="\\svr16-vdc-01\Users\Staff\Admin Staff\hjt29\Desktop\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vr16-vdc-01\Users\Staff\Admin Staff\hjt29\Desktop\logos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6674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578C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7D1C7760" wp14:editId="481C9D2E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788910" cy="3954648"/>
              <wp:effectExtent l="0" t="0" r="0" b="1270"/>
              <wp:wrapNone/>
              <wp:docPr id="12" name="Group 1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88910" cy="3954648"/>
                        <a:chOff x="114300" y="-9525"/>
                        <a:chExt cx="7788910" cy="3954648"/>
                      </a:xfrm>
                    </wpg:grpSpPr>
                    <wps:wsp>
                      <wps:cNvPr id="5" name="Freeform 54">
                        <a:extLst>
                          <a:ext uri="{FF2B5EF4-FFF2-40B4-BE49-F238E27FC236}">
                            <a16:creationId xmlns:a16="http://schemas.microsoft.com/office/drawing/2014/main" id="{9FC139B6-5636-4A3B-AC63-720C57A6302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 rot="10800000">
                          <a:off x="114300" y="22093"/>
                          <a:ext cx="7779385" cy="3923030"/>
                        </a:xfrm>
                        <a:custGeom>
                          <a:avLst/>
                          <a:gdLst>
                            <a:gd name="T0" fmla="*/ 0 w 455"/>
                            <a:gd name="T1" fmla="*/ 260 h 260"/>
                            <a:gd name="T2" fmla="*/ 0 w 455"/>
                            <a:gd name="T3" fmla="*/ 0 h 260"/>
                            <a:gd name="T4" fmla="*/ 455 w 455"/>
                            <a:gd name="T5" fmla="*/ 0 h 260"/>
                            <a:gd name="T6" fmla="*/ 0 w 455"/>
                            <a:gd name="T7" fmla="*/ 260 h 2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55" h="260">
                              <a:moveTo>
                                <a:pt x="0" y="260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455" y="0"/>
                                <a:pt x="455" y="0"/>
                                <a:pt x="455" y="0"/>
                              </a:cubicBezTo>
                              <a:cubicBezTo>
                                <a:pt x="14" y="0"/>
                                <a:pt x="0" y="260"/>
                                <a:pt x="0" y="2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" name="Freeform 55">
                        <a:extLst>
                          <a:ext uri="{FF2B5EF4-FFF2-40B4-BE49-F238E27FC236}">
                            <a16:creationId xmlns:a16="http://schemas.microsoft.com/office/drawing/2014/main" id="{18A460A0-9935-4F4B-A301-2E05CF0E804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 rot="10800000">
                          <a:off x="123825" y="-9525"/>
                          <a:ext cx="7779385" cy="3923030"/>
                        </a:xfrm>
                        <a:custGeom>
                          <a:avLst/>
                          <a:gdLst>
                            <a:gd name="T0" fmla="*/ 0 w 455"/>
                            <a:gd name="T1" fmla="*/ 260 h 260"/>
                            <a:gd name="T2" fmla="*/ 0 w 455"/>
                            <a:gd name="T3" fmla="*/ 255 h 260"/>
                            <a:gd name="T4" fmla="*/ 255 w 455"/>
                            <a:gd name="T5" fmla="*/ 0 h 260"/>
                            <a:gd name="T6" fmla="*/ 455 w 455"/>
                            <a:gd name="T7" fmla="*/ 0 h 260"/>
                            <a:gd name="T8" fmla="*/ 0 w 455"/>
                            <a:gd name="T9" fmla="*/ 260 h 2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5" h="260">
                              <a:moveTo>
                                <a:pt x="0" y="260"/>
                              </a:moveTo>
                              <a:cubicBezTo>
                                <a:pt x="0" y="255"/>
                                <a:pt x="0" y="255"/>
                                <a:pt x="0" y="255"/>
                              </a:cubicBezTo>
                              <a:cubicBezTo>
                                <a:pt x="0" y="114"/>
                                <a:pt x="114" y="0"/>
                                <a:pt x="255" y="0"/>
                              </a:cubicBezTo>
                              <a:cubicBezTo>
                                <a:pt x="455" y="0"/>
                                <a:pt x="455" y="0"/>
                                <a:pt x="455" y="0"/>
                              </a:cubicBezTo>
                              <a:cubicBezTo>
                                <a:pt x="14" y="0"/>
                                <a:pt x="0" y="260"/>
                                <a:pt x="0" y="26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2">
                            <a:lumMod val="6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39000</wp14:pctHeight>
              </wp14:sizeRelV>
            </wp:anchor>
          </w:drawing>
        </mc:Choice>
        <mc:Fallback>
          <w:pict>
            <v:group w14:anchorId="0A863982" id="Group 12" o:spid="_x0000_s1026" style="position:absolute;margin-left:0;margin-top:0;width:613.3pt;height:311.4pt;z-index:251669504;mso-width-percent:1000;mso-height-percent:390;mso-position-horizontal:center;mso-position-horizontal-relative:page;mso-position-vertical:bottom;mso-position-vertical-relative:page;mso-width-percent:1000;mso-height-percent:390" coordorigin="1143,-95" coordsize="77889,39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">
              <v:shape id="Freeform 54" o:spid="_x0000_s1027" style="position:absolute;left:1143;top:220;width:77793;height:39231;rotation:180;visibility:visible;mso-wrap-style:square;v-text-anchor:top" coordsize="455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" path="m,260c,,,,,,455,,455,,455,,14,,,260,,260xe" fillcolor="yellow" stroked="f">
                <v:path arrowok="t" o:connecttype="custom" o:connectlocs="0,3923030;0,0;7779385,0;0,3923030" o:connectangles="0,0,0,0"/>
              </v:shape>
              <v:shape id="Freeform 55" o:spid="_x0000_s1028" style="position:absolute;left:1238;top:-95;width:77794;height:39230;rotation:180;visibility:visible;mso-wrap-style:square;v-text-anchor:top" coordsize="455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" path="m,260v,-5,,-5,,-5c,114,114,,255,,455,,455,,455,,14,,,260,,260xe" fillcolor="#a5a5a5 [2094]" stroked="f">
                <v:path arrowok="t" o:connecttype="custom" o:connectlocs="0,3923030;0,3847587;4359875,0;7779385,0;0,3923030" o:connectangles="0,0,0,0,0"/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397A6" w14:textId="77777777" w:rsidR="00752FC4" w:rsidRDefault="00752FC4" w:rsidP="00752FC4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57F99" w14:textId="77777777" w:rsidR="008B18A5" w:rsidRDefault="008B18A5">
      <w:pPr>
        <w:spacing w:after="0" w:line="240" w:lineRule="auto"/>
      </w:pPr>
      <w:r>
        <w:separator/>
      </w:r>
    </w:p>
    <w:p w14:paraId="534CB692" w14:textId="77777777" w:rsidR="008B18A5" w:rsidRDefault="008B18A5"/>
  </w:footnote>
  <w:footnote w:type="continuationSeparator" w:id="0">
    <w:p w14:paraId="72881B54" w14:textId="77777777" w:rsidR="008B18A5" w:rsidRDefault="008B18A5">
      <w:pPr>
        <w:spacing w:after="0" w:line="240" w:lineRule="auto"/>
      </w:pPr>
      <w:r>
        <w:continuationSeparator/>
      </w:r>
    </w:p>
    <w:p w14:paraId="6A8D6365" w14:textId="77777777" w:rsidR="008B18A5" w:rsidRDefault="008B18A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64455" w14:textId="77777777" w:rsidR="009468D3" w:rsidRDefault="00CB0809">
    <w:pPr>
      <w:pStyle w:val="Head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0CC6B891" wp14:editId="3EA357C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82130" cy="10065662"/>
              <wp:effectExtent l="0" t="0" r="0" b="0"/>
              <wp:wrapNone/>
              <wp:docPr id="1" name="Group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82130" cy="10065662"/>
                        <a:chOff x="0" y="0"/>
                        <a:chExt cx="7782130" cy="10065662"/>
                      </a:xfrm>
                    </wpg:grpSpPr>
                    <wps:wsp>
                      <wps:cNvPr id="25" name="Freeform 6">
                        <a:extLst>
                          <a:ext uri="{FF2B5EF4-FFF2-40B4-BE49-F238E27FC236}">
                            <a16:creationId xmlns:a16="http://schemas.microsoft.com/office/drawing/2014/main" id="{E2A30194-531F-40AF-B3D6-C43C37C2FAE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0" cy="3720166"/>
                        </a:xfrm>
                        <a:custGeom>
                          <a:avLst/>
                          <a:gdLst>
                            <a:gd name="T0" fmla="*/ 0 w 872"/>
                            <a:gd name="T1" fmla="*/ 0 h 453"/>
                            <a:gd name="T2" fmla="*/ 0 w 872"/>
                            <a:gd name="T3" fmla="*/ 453 h 453"/>
                            <a:gd name="T4" fmla="*/ 87 w 872"/>
                            <a:gd name="T5" fmla="*/ 310 h 453"/>
                            <a:gd name="T6" fmla="*/ 108 w 872"/>
                            <a:gd name="T7" fmla="*/ 284 h 453"/>
                            <a:gd name="T8" fmla="*/ 133 w 872"/>
                            <a:gd name="T9" fmla="*/ 258 h 453"/>
                            <a:gd name="T10" fmla="*/ 581 w 872"/>
                            <a:gd name="T11" fmla="*/ 72 h 453"/>
                            <a:gd name="T12" fmla="*/ 872 w 872"/>
                            <a:gd name="T13" fmla="*/ 72 h 453"/>
                            <a:gd name="T14" fmla="*/ 872 w 872"/>
                            <a:gd name="T15" fmla="*/ 0 h 453"/>
                            <a:gd name="T16" fmla="*/ 0 w 872"/>
                            <a:gd name="T17" fmla="*/ 0 h 4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872" h="453">
                              <a:moveTo>
                                <a:pt x="0" y="0"/>
                              </a:moveTo>
                              <a:cubicBezTo>
                                <a:pt x="0" y="453"/>
                                <a:pt x="0" y="453"/>
                                <a:pt x="0" y="453"/>
                              </a:cubicBezTo>
                              <a:cubicBezTo>
                                <a:pt x="23" y="401"/>
                                <a:pt x="52" y="353"/>
                                <a:pt x="87" y="310"/>
                              </a:cubicBezTo>
                              <a:cubicBezTo>
                                <a:pt x="94" y="301"/>
                                <a:pt x="101" y="293"/>
                                <a:pt x="108" y="284"/>
                              </a:cubicBezTo>
                              <a:cubicBezTo>
                                <a:pt x="116" y="275"/>
                                <a:pt x="125" y="266"/>
                                <a:pt x="133" y="258"/>
                              </a:cubicBezTo>
                              <a:cubicBezTo>
                                <a:pt x="248" y="143"/>
                                <a:pt x="406" y="72"/>
                                <a:pt x="581" y="72"/>
                              </a:cubicBezTo>
                              <a:cubicBezTo>
                                <a:pt x="872" y="72"/>
                                <a:pt x="872" y="72"/>
                                <a:pt x="872" y="72"/>
                              </a:cubicBezTo>
                              <a:cubicBezTo>
                                <a:pt x="872" y="0"/>
                                <a:pt x="872" y="0"/>
                                <a:pt x="872" y="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2" name="Freeform: Shape 21">
                        <a:extLst>
                          <a:ext uri="{FF2B5EF4-FFF2-40B4-BE49-F238E27FC236}">
                            <a16:creationId xmlns:a16="http://schemas.microsoft.com/office/drawing/2014/main" id="{DEAA1C26-A75A-44F2-AF8D-55EE310682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 rot="10800000" flipH="1">
                          <a:off x="0" y="438150"/>
                          <a:ext cx="1738276" cy="1896280"/>
                        </a:xfrm>
                        <a:custGeom>
                          <a:avLst/>
                          <a:gdLst>
                            <a:gd name="connsiteX0" fmla="*/ 1628881 w 1738276"/>
                            <a:gd name="connsiteY0" fmla="*/ 1895780 h 1896280"/>
                            <a:gd name="connsiteX1" fmla="*/ 1700732 w 1738276"/>
                            <a:gd name="connsiteY1" fmla="*/ 1696892 h 1896280"/>
                            <a:gd name="connsiteX2" fmla="*/ 13603 w 1738276"/>
                            <a:gd name="connsiteY2" fmla="*/ 13572 h 1896280"/>
                            <a:gd name="connsiteX3" fmla="*/ 0 w 1738276"/>
                            <a:gd name="connsiteY3" fmla="*/ 0 h 1896280"/>
                            <a:gd name="connsiteX4" fmla="*/ 0 w 1738276"/>
                            <a:gd name="connsiteY4" fmla="*/ 329116 h 1896280"/>
                            <a:gd name="connsiteX5" fmla="*/ 19162 w 1738276"/>
                            <a:gd name="connsiteY5" fmla="*/ 353290 h 1896280"/>
                            <a:gd name="connsiteX6" fmla="*/ 1506705 w 1738276"/>
                            <a:gd name="connsiteY6" fmla="*/ 1831895 h 1896280"/>
                            <a:gd name="connsiteX7" fmla="*/ 1539043 w 1738276"/>
                            <a:gd name="connsiteY7" fmla="*/ 1864038 h 1896280"/>
                            <a:gd name="connsiteX8" fmla="*/ 1628881 w 1738276"/>
                            <a:gd name="connsiteY8" fmla="*/ 1895780 h 18962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738276" h="1896280">
                              <a:moveTo>
                                <a:pt x="1628881" y="1895780"/>
                              </a:moveTo>
                              <a:cubicBezTo>
                                <a:pt x="1716497" y="1887343"/>
                                <a:pt x="1783194" y="1774036"/>
                                <a:pt x="1700732" y="1696892"/>
                              </a:cubicBezTo>
                              <a:cubicBezTo>
                                <a:pt x="415301" y="414363"/>
                                <a:pt x="93943" y="93731"/>
                                <a:pt x="13603" y="13572"/>
                              </a:cubicBezTo>
                              <a:lnTo>
                                <a:pt x="0" y="0"/>
                              </a:lnTo>
                              <a:lnTo>
                                <a:pt x="0" y="329116"/>
                              </a:lnTo>
                              <a:lnTo>
                                <a:pt x="19162" y="353290"/>
                              </a:lnTo>
                              <a:cubicBezTo>
                                <a:pt x="1506705" y="1831895"/>
                                <a:pt x="1506705" y="1831895"/>
                                <a:pt x="1506705" y="1831895"/>
                              </a:cubicBezTo>
                              <a:cubicBezTo>
                                <a:pt x="1519640" y="1844752"/>
                                <a:pt x="1526108" y="1857610"/>
                                <a:pt x="1539043" y="1864038"/>
                              </a:cubicBezTo>
                              <a:cubicBezTo>
                                <a:pt x="1568147" y="1889753"/>
                                <a:pt x="1599676" y="1898593"/>
                                <a:pt x="1628881" y="189578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Freeform: Shape 23">
                        <a:extLst>
                          <a:ext uri="{FF2B5EF4-FFF2-40B4-BE49-F238E27FC236}">
                            <a16:creationId xmlns:a16="http://schemas.microsoft.com/office/drawing/2014/main" id="{B3DDBD76-40DF-4C6F-8415-E3324995852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 rot="10800000" flipH="1">
                          <a:off x="0" y="57150"/>
                          <a:ext cx="2462115" cy="2685160"/>
                        </a:xfrm>
                        <a:custGeom>
                          <a:avLst/>
                          <a:gdLst>
                            <a:gd name="connsiteX0" fmla="*/ 2307676 w 2462115"/>
                            <a:gd name="connsiteY0" fmla="*/ 2684454 h 2685160"/>
                            <a:gd name="connsiteX1" fmla="*/ 2409112 w 2462115"/>
                            <a:gd name="connsiteY1" fmla="*/ 2403672 h 2685160"/>
                            <a:gd name="connsiteX2" fmla="*/ 5438 w 2462115"/>
                            <a:gd name="connsiteY2" fmla="*/ 5426 h 2685160"/>
                            <a:gd name="connsiteX3" fmla="*/ 0 w 2462115"/>
                            <a:gd name="connsiteY3" fmla="*/ 0 h 2685160"/>
                            <a:gd name="connsiteX4" fmla="*/ 0 w 2462115"/>
                            <a:gd name="connsiteY4" fmla="*/ 454256 h 2685160"/>
                            <a:gd name="connsiteX5" fmla="*/ 5467 w 2462115"/>
                            <a:gd name="connsiteY5" fmla="*/ 469395 h 2685160"/>
                            <a:gd name="connsiteX6" fmla="*/ 35142 w 2462115"/>
                            <a:gd name="connsiteY6" fmla="*/ 506832 h 2685160"/>
                            <a:gd name="connsiteX7" fmla="*/ 2135192 w 2462115"/>
                            <a:gd name="connsiteY7" fmla="*/ 2594263 h 2685160"/>
                            <a:gd name="connsiteX8" fmla="*/ 2180846 w 2462115"/>
                            <a:gd name="connsiteY8" fmla="*/ 2639642 h 2685160"/>
                            <a:gd name="connsiteX9" fmla="*/ 2307676 w 2462115"/>
                            <a:gd name="connsiteY9" fmla="*/ 2684454 h 26851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462115" h="2685160">
                              <a:moveTo>
                                <a:pt x="2307676" y="2684454"/>
                              </a:moveTo>
                              <a:cubicBezTo>
                                <a:pt x="2431368" y="2672542"/>
                                <a:pt x="2525528" y="2512581"/>
                                <a:pt x="2409112" y="2403672"/>
                              </a:cubicBezTo>
                              <a:cubicBezTo>
                                <a:pt x="443168" y="442167"/>
                                <a:pt x="74554" y="74385"/>
                                <a:pt x="5438" y="5426"/>
                              </a:cubicBezTo>
                              <a:lnTo>
                                <a:pt x="0" y="0"/>
                              </a:lnTo>
                              <a:lnTo>
                                <a:pt x="0" y="454256"/>
                              </a:lnTo>
                              <a:lnTo>
                                <a:pt x="5467" y="469395"/>
                              </a:lnTo>
                              <a:cubicBezTo>
                                <a:pt x="12315" y="484143"/>
                                <a:pt x="21446" y="497756"/>
                                <a:pt x="35142" y="506832"/>
                              </a:cubicBezTo>
                              <a:cubicBezTo>
                                <a:pt x="2135192" y="2594263"/>
                                <a:pt x="2135192" y="2594263"/>
                                <a:pt x="2135192" y="2594263"/>
                              </a:cubicBezTo>
                              <a:cubicBezTo>
                                <a:pt x="2153454" y="2612415"/>
                                <a:pt x="2162584" y="2630566"/>
                                <a:pt x="2180846" y="2639642"/>
                              </a:cubicBezTo>
                              <a:cubicBezTo>
                                <a:pt x="2221934" y="2675946"/>
                                <a:pt x="2266446" y="2688425"/>
                                <a:pt x="2307676" y="268445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Freeform: Shape 31">
                        <a:extLst>
                          <a:ext uri="{FF2B5EF4-FFF2-40B4-BE49-F238E27FC236}">
                            <a16:creationId xmlns:a16="http://schemas.microsoft.com/office/drawing/2014/main" id="{85934EAF-C090-4ECE-BA30-C286CF13EC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05600" y="9115425"/>
                          <a:ext cx="1070039" cy="950237"/>
                        </a:xfrm>
                        <a:custGeom>
                          <a:avLst/>
                          <a:gdLst>
                            <a:gd name="connsiteX0" fmla="*/ 1070039 w 1070039"/>
                            <a:gd name="connsiteY0" fmla="*/ 0 h 950237"/>
                            <a:gd name="connsiteX1" fmla="*/ 1070039 w 1070039"/>
                            <a:gd name="connsiteY1" fmla="*/ 950237 h 950237"/>
                            <a:gd name="connsiteX2" fmla="*/ 0 w 1070039"/>
                            <a:gd name="connsiteY2" fmla="*/ 950237 h 9502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70039" h="950237">
                              <a:moveTo>
                                <a:pt x="1070039" y="0"/>
                              </a:moveTo>
                              <a:lnTo>
                                <a:pt x="1070039" y="950237"/>
                              </a:lnTo>
                              <a:lnTo>
                                <a:pt x="0" y="95023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Freeform: Shape 30">
                        <a:extLst>
                          <a:ext uri="{FF2B5EF4-FFF2-40B4-BE49-F238E27FC236}">
                            <a16:creationId xmlns:a16="http://schemas.microsoft.com/office/drawing/2014/main" id="{188829FE-D1A8-4A42-84D6-48674A0E873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780564" y="8289428"/>
                          <a:ext cx="1991837" cy="1776225"/>
                        </a:xfrm>
                        <a:custGeom>
                          <a:avLst/>
                          <a:gdLst>
                            <a:gd name="connsiteX0" fmla="*/ 1991837 w 1991837"/>
                            <a:gd name="connsiteY0" fmla="*/ 0 h 1776225"/>
                            <a:gd name="connsiteX1" fmla="*/ 1991837 w 1991837"/>
                            <a:gd name="connsiteY1" fmla="*/ 238843 h 1776225"/>
                            <a:gd name="connsiteX2" fmla="*/ 1991837 w 1991837"/>
                            <a:gd name="connsiteY2" fmla="*/ 829191 h 1776225"/>
                            <a:gd name="connsiteX3" fmla="*/ 925407 w 1991837"/>
                            <a:gd name="connsiteY3" fmla="*/ 1776225 h 1776225"/>
                            <a:gd name="connsiteX4" fmla="*/ 0 w 1991837"/>
                            <a:gd name="connsiteY4" fmla="*/ 1776225 h 1776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991837" h="1776225">
                              <a:moveTo>
                                <a:pt x="1991837" y="0"/>
                              </a:moveTo>
                              <a:lnTo>
                                <a:pt x="1991837" y="238843"/>
                              </a:lnTo>
                              <a:lnTo>
                                <a:pt x="1991837" y="829191"/>
                              </a:lnTo>
                              <a:lnTo>
                                <a:pt x="925407" y="1776225"/>
                              </a:lnTo>
                              <a:lnTo>
                                <a:pt x="0" y="1776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Freeform 8">
                        <a:extLst>
                          <a:ext uri="{FF2B5EF4-FFF2-40B4-BE49-F238E27FC236}">
                            <a16:creationId xmlns:a16="http://schemas.microsoft.com/office/drawing/2014/main" id="{FE4965F3-DC46-457F-9EAA-C83DDE9CCA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96000" y="8277225"/>
                          <a:ext cx="1679514" cy="1644862"/>
                        </a:xfrm>
                        <a:custGeom>
                          <a:avLst/>
                          <a:gdLst>
                            <a:gd name="T0" fmla="*/ 11 w 194"/>
                            <a:gd name="T1" fmla="*/ 182 h 212"/>
                            <a:gd name="T2" fmla="*/ 193 w 194"/>
                            <a:gd name="T3" fmla="*/ 0 h 212"/>
                            <a:gd name="T4" fmla="*/ 194 w 194"/>
                            <a:gd name="T5" fmla="*/ 0 h 212"/>
                            <a:gd name="T6" fmla="*/ 194 w 194"/>
                            <a:gd name="T7" fmla="*/ 30 h 212"/>
                            <a:gd name="T8" fmla="*/ 194 w 194"/>
                            <a:gd name="T9" fmla="*/ 33 h 212"/>
                            <a:gd name="T10" fmla="*/ 190 w 194"/>
                            <a:gd name="T11" fmla="*/ 39 h 212"/>
                            <a:gd name="T12" fmla="*/ 32 w 194"/>
                            <a:gd name="T13" fmla="*/ 197 h 212"/>
                            <a:gd name="T14" fmla="*/ 28 w 194"/>
                            <a:gd name="T15" fmla="*/ 201 h 212"/>
                            <a:gd name="T16" fmla="*/ 11 w 194"/>
                            <a:gd name="T17" fmla="*/ 182 h 2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94" h="212">
                              <a:moveTo>
                                <a:pt x="11" y="182"/>
                              </a:moveTo>
                              <a:cubicBezTo>
                                <a:pt x="193" y="0"/>
                                <a:pt x="193" y="0"/>
                                <a:pt x="193" y="0"/>
                              </a:cubicBezTo>
                              <a:cubicBezTo>
                                <a:pt x="194" y="0"/>
                                <a:pt x="194" y="0"/>
                                <a:pt x="194" y="0"/>
                              </a:cubicBezTo>
                              <a:cubicBezTo>
                                <a:pt x="194" y="30"/>
                                <a:pt x="194" y="30"/>
                                <a:pt x="194" y="30"/>
                              </a:cubicBezTo>
                              <a:cubicBezTo>
                                <a:pt x="194" y="31"/>
                                <a:pt x="194" y="32"/>
                                <a:pt x="194" y="33"/>
                              </a:cubicBezTo>
                              <a:cubicBezTo>
                                <a:pt x="193" y="35"/>
                                <a:pt x="192" y="37"/>
                                <a:pt x="190" y="39"/>
                              </a:cubicBezTo>
                              <a:cubicBezTo>
                                <a:pt x="32" y="197"/>
                                <a:pt x="32" y="197"/>
                                <a:pt x="32" y="197"/>
                              </a:cubicBezTo>
                              <a:cubicBezTo>
                                <a:pt x="31" y="199"/>
                                <a:pt x="30" y="200"/>
                                <a:pt x="28" y="201"/>
                              </a:cubicBezTo>
                              <a:cubicBezTo>
                                <a:pt x="16" y="212"/>
                                <a:pt x="0" y="194"/>
                                <a:pt x="11" y="1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0" name="Freeform: Shape 29">
                        <a:extLst>
                          <a:ext uri="{FF2B5EF4-FFF2-40B4-BE49-F238E27FC236}">
                            <a16:creationId xmlns:a16="http://schemas.microsoft.com/office/drawing/2014/main" id="{B4B72E4A-CB21-4B94-A9B0-66F2CF596A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72075" y="7543800"/>
                          <a:ext cx="2605691" cy="2515287"/>
                        </a:xfrm>
                        <a:custGeom>
                          <a:avLst/>
                          <a:gdLst>
                            <a:gd name="connsiteX0" fmla="*/ 2591733 w 2605691"/>
                            <a:gd name="connsiteY0" fmla="*/ 0 h 2515287"/>
                            <a:gd name="connsiteX1" fmla="*/ 2605691 w 2605691"/>
                            <a:gd name="connsiteY1" fmla="*/ 0 h 2515287"/>
                            <a:gd name="connsiteX2" fmla="*/ 2605691 w 2605691"/>
                            <a:gd name="connsiteY2" fmla="*/ 373697 h 2515287"/>
                            <a:gd name="connsiteX3" fmla="*/ 2605691 w 2605691"/>
                            <a:gd name="connsiteY3" fmla="*/ 411067 h 2515287"/>
                            <a:gd name="connsiteX4" fmla="*/ 2549860 w 2605691"/>
                            <a:gd name="connsiteY4" fmla="*/ 485806 h 2515287"/>
                            <a:gd name="connsiteX5" fmla="*/ 344535 w 2605691"/>
                            <a:gd name="connsiteY5" fmla="*/ 2453944 h 2515287"/>
                            <a:gd name="connsiteX6" fmla="*/ 288704 w 2605691"/>
                            <a:gd name="connsiteY6" fmla="*/ 2503770 h 2515287"/>
                            <a:gd name="connsiteX7" fmla="*/ 271639 w 2605691"/>
                            <a:gd name="connsiteY7" fmla="*/ 2515287 h 2515287"/>
                            <a:gd name="connsiteX8" fmla="*/ 81037 w 2605691"/>
                            <a:gd name="connsiteY8" fmla="*/ 2515287 h 2515287"/>
                            <a:gd name="connsiteX9" fmla="*/ 49678 w 2605691"/>
                            <a:gd name="connsiteY9" fmla="*/ 2492870 h 2515287"/>
                            <a:gd name="connsiteX10" fmla="*/ 51423 w 2605691"/>
                            <a:gd name="connsiteY10" fmla="*/ 2267095 h 2515287"/>
                            <a:gd name="connsiteX11" fmla="*/ 2591733 w 2605691"/>
                            <a:gd name="connsiteY11" fmla="*/ 0 h 25152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605691" h="2515287">
                              <a:moveTo>
                                <a:pt x="2591733" y="0"/>
                              </a:moveTo>
                              <a:cubicBezTo>
                                <a:pt x="2605691" y="0"/>
                                <a:pt x="2605691" y="0"/>
                                <a:pt x="2605691" y="0"/>
                              </a:cubicBezTo>
                              <a:cubicBezTo>
                                <a:pt x="2605691" y="373697"/>
                                <a:pt x="2605691" y="373697"/>
                                <a:pt x="2605691" y="373697"/>
                              </a:cubicBezTo>
                              <a:cubicBezTo>
                                <a:pt x="2605691" y="386154"/>
                                <a:pt x="2605691" y="398610"/>
                                <a:pt x="2605691" y="411067"/>
                              </a:cubicBezTo>
                              <a:cubicBezTo>
                                <a:pt x="2591733" y="435980"/>
                                <a:pt x="2577776" y="460893"/>
                                <a:pt x="2549860" y="485806"/>
                              </a:cubicBezTo>
                              <a:cubicBezTo>
                                <a:pt x="344535" y="2453944"/>
                                <a:pt x="344535" y="2453944"/>
                                <a:pt x="344535" y="2453944"/>
                              </a:cubicBezTo>
                              <a:cubicBezTo>
                                <a:pt x="330578" y="2478857"/>
                                <a:pt x="316620" y="2491313"/>
                                <a:pt x="288704" y="2503770"/>
                              </a:cubicBezTo>
                              <a:lnTo>
                                <a:pt x="271639" y="2515287"/>
                              </a:lnTo>
                              <a:lnTo>
                                <a:pt x="81037" y="2515287"/>
                              </a:lnTo>
                              <a:lnTo>
                                <a:pt x="49678" y="2492870"/>
                              </a:lnTo>
                              <a:cubicBezTo>
                                <a:pt x="-7898" y="2435259"/>
                                <a:pt x="-25345" y="2341834"/>
                                <a:pt x="51423" y="2267095"/>
                              </a:cubicBezTo>
                              <a:cubicBezTo>
                                <a:pt x="2591733" y="0"/>
                                <a:pt x="2591733" y="0"/>
                                <a:pt x="259173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Freeform 8">
                        <a:extLst>
                          <a:ext uri="{FF2B5EF4-FFF2-40B4-BE49-F238E27FC236}">
                            <a16:creationId xmlns:a16="http://schemas.microsoft.com/office/drawing/2014/main" id="{787FA449-BBCA-47E9-AA13-F58F5301332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86475" y="7705725"/>
                          <a:ext cx="1695655" cy="1644862"/>
                        </a:xfrm>
                        <a:custGeom>
                          <a:avLst/>
                          <a:gdLst>
                            <a:gd name="T0" fmla="*/ 11 w 194"/>
                            <a:gd name="T1" fmla="*/ 182 h 212"/>
                            <a:gd name="T2" fmla="*/ 193 w 194"/>
                            <a:gd name="T3" fmla="*/ 0 h 212"/>
                            <a:gd name="T4" fmla="*/ 194 w 194"/>
                            <a:gd name="T5" fmla="*/ 0 h 212"/>
                            <a:gd name="T6" fmla="*/ 194 w 194"/>
                            <a:gd name="T7" fmla="*/ 30 h 212"/>
                            <a:gd name="T8" fmla="*/ 194 w 194"/>
                            <a:gd name="T9" fmla="*/ 33 h 212"/>
                            <a:gd name="T10" fmla="*/ 190 w 194"/>
                            <a:gd name="T11" fmla="*/ 39 h 212"/>
                            <a:gd name="T12" fmla="*/ 32 w 194"/>
                            <a:gd name="T13" fmla="*/ 197 h 212"/>
                            <a:gd name="T14" fmla="*/ 28 w 194"/>
                            <a:gd name="T15" fmla="*/ 201 h 212"/>
                            <a:gd name="T16" fmla="*/ 11 w 194"/>
                            <a:gd name="T17" fmla="*/ 182 h 2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94" h="212">
                              <a:moveTo>
                                <a:pt x="11" y="182"/>
                              </a:moveTo>
                              <a:cubicBezTo>
                                <a:pt x="193" y="0"/>
                                <a:pt x="193" y="0"/>
                                <a:pt x="193" y="0"/>
                              </a:cubicBezTo>
                              <a:cubicBezTo>
                                <a:pt x="194" y="0"/>
                                <a:pt x="194" y="0"/>
                                <a:pt x="194" y="0"/>
                              </a:cubicBezTo>
                              <a:cubicBezTo>
                                <a:pt x="194" y="30"/>
                                <a:pt x="194" y="30"/>
                                <a:pt x="194" y="30"/>
                              </a:cubicBezTo>
                              <a:cubicBezTo>
                                <a:pt x="194" y="31"/>
                                <a:pt x="194" y="32"/>
                                <a:pt x="194" y="33"/>
                              </a:cubicBezTo>
                              <a:cubicBezTo>
                                <a:pt x="193" y="35"/>
                                <a:pt x="192" y="37"/>
                                <a:pt x="190" y="39"/>
                              </a:cubicBezTo>
                              <a:cubicBezTo>
                                <a:pt x="32" y="197"/>
                                <a:pt x="32" y="197"/>
                                <a:pt x="32" y="197"/>
                              </a:cubicBezTo>
                              <a:cubicBezTo>
                                <a:pt x="31" y="199"/>
                                <a:pt x="30" y="200"/>
                                <a:pt x="28" y="201"/>
                              </a:cubicBezTo>
                              <a:cubicBezTo>
                                <a:pt x="16" y="212"/>
                                <a:pt x="0" y="194"/>
                                <a:pt x="11" y="1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6C869298" id="Group 1" o:spid="_x0000_s1026" style="position:absolute;margin-left:0;margin-top:0;width:612.75pt;height:792.55pt;z-index:251664384;mso-width-percent:1000;mso-height-percent:1000;mso-position-horizontal:center;mso-position-horizontal-relative:page;mso-position-vertical:center;mso-position-vertical-relative:page;mso-width-percent:1000;mso-height-percent:1000" coordsize="77821,100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">
              <v:shape id="Freeform 6" o:spid="_x0000_s1027" style="position:absolute;width:77724;height:37201;visibility:visible;mso-wrap-style:square;v-text-anchor:top" coordsize="872,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" path="m,c,453,,453,,453,23,401,52,353,87,310v7,-9,14,-17,21,-26c116,275,125,266,133,258,248,143,406,72,581,72v291,,291,,291,c872,,872,,872,l,xe" fillcolor="#ffd966 [3205]" stroked="f">
                <v:path arrowok="t" o:connecttype="custom" o:connectlocs="0,0;0,3720166;775457,2545809;962637,2332290;1185469,2118770;5178629,591285;7772400,591285;7772400,0;0,0" o:connectangles="0,0,0,0,0,0,0,0,0"/>
              </v:shape>
              <v:shape id="Freeform: Shape 21" o:spid="_x0000_s1028" style="position:absolute;top:4381;width:17382;height:18963;rotation:180;flip:x;visibility:visible;mso-wrap-style:square;v-text-anchor:top" coordsize="1738276,1896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" path="m1628881,1895780v87616,-8437,154313,-121744,71851,-198888c415301,414363,93943,93731,13603,13572l,,,329116r19162,24174c1506705,1831895,1506705,1831895,1506705,1831895v12935,12857,19403,25715,32338,32143c1568147,1889753,1599676,1898593,1628881,1895780xe" fillcolor="white [3208]" stroked="f">
                <v:path arrowok="t" o:connecttype="custom" o:connectlocs="1628881,1895780;1700732,1696892;13603,13572;0,0;0,329116;19162,353290;1506705,1831895;1539043,1864038;1628881,1895780" o:connectangles="0,0,0,0,0,0,0,0,0"/>
              </v:shape>
              <v:shape id="Freeform: Shape 23" o:spid="_x0000_s1029" style="position:absolute;top:571;width:24621;height:26852;rotation:180;flip:x;visibility:visible;mso-wrap-style:square;v-text-anchor:top" coordsize="2462115,2685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" path="m2307676,2684454v123692,-11912,217852,-171873,101436,-280782c443168,442167,74554,74385,5438,5426l,,,454256r5467,15139c12315,484143,21446,497756,35142,506832,2135192,2594263,2135192,2594263,2135192,2594263v18262,18152,27392,36303,45654,45379c2221934,2675946,2266446,2688425,2307676,2684454xe" fillcolor="#85cdc1 [3206]" stroked="f">
                <v:path arrowok="t" o:connecttype="custom" o:connectlocs="2307676,2684454;2409112,2403672;5438,5426;0,0;0,454256;5467,469395;35142,506832;2135192,2594263;2180846,2639642;2307676,2684454" o:connectangles="0,0,0,0,0,0,0,0,0,0"/>
              </v:shape>
              <v:shape id="Freeform: Shape 31" o:spid="_x0000_s1030" style="position:absolute;left:67056;top:91154;width:10700;height:9502;visibility:visible;mso-wrap-style:square;v-text-anchor:top" coordsize="1070039,950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" path="m1070039,r,950237l,950237,1070039,xe" fillcolor="#ffd966 [3205]" stroked="f">
                <v:path arrowok="t" o:connecttype="custom" o:connectlocs="1070039,0;1070039,950237;0,950237" o:connectangles="0,0,0"/>
              </v:shape>
              <v:shape id="Freeform: Shape 30" o:spid="_x0000_s1031" style="position:absolute;left:57805;top:82894;width:19919;height:17762;visibility:visible;mso-wrap-style:square;v-text-anchor:top" coordsize="1991837,17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" path="m1991837,r,238843l1991837,829191,925407,1776225,,1776225,1991837,xe" fillcolor="#85cdc1 [3206]" stroked="f">
                <v:path arrowok="t" o:connecttype="custom" o:connectlocs="1991837,0;1991837,238843;1991837,829191;925407,1776225;0,1776225" o:connectangles="0,0,0,0,0"/>
              </v:shape>
              <v:shape id="Freeform 8" o:spid="_x0000_s1032" style="position:absolute;left:60960;top:82772;width:16795;height:16448;visibility:visible;mso-wrap-style:square;v-text-anchor:top" coordsize="19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" path="m11,182c193,,193,,193,v1,,1,,1,c194,30,194,30,194,30v,1,,2,,3c193,35,192,37,190,39,32,197,32,197,32,197v-1,2,-2,3,-4,4c16,212,,194,11,182xe" fillcolor="#3b3838 [3207]" stroked="f">
                <v:path arrowok="t" o:connecttype="custom" o:connectlocs="95230,1412099;1670857,0;1679514,0;1679514,232763;1679514,256040;1644885,302593;277033,1528480;242404,1559515;95230,1412099" o:connectangles="0,0,0,0,0,0,0,0,0"/>
              </v:shape>
              <v:shape id="Freeform: Shape 29" o:spid="_x0000_s1033" style="position:absolute;left:51720;top:75438;width:26057;height:25152;visibility:visible;mso-wrap-style:square;v-text-anchor:top" coordsize="2605691,2515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" path="m2591733,v13958,,13958,,13958,c2605691,373697,2605691,373697,2605691,373697v,12457,,24913,,37370c2591733,435980,2577776,460893,2549860,485806,344535,2453944,344535,2453944,344535,2453944v-13957,24913,-27915,37369,-55831,49826l271639,2515287r-190602,l49678,2492870v-57576,-57611,-75023,-151036,1745,-225775c2591733,,2591733,,2591733,xe" fillcolor="white [3209]" stroked="f">
                <v:path arrowok="t" o:connecttype="custom" o:connectlocs="2591733,0;2605691,0;2605691,373697;2605691,411067;2549860,485806;344535,2453944;288704,2503770;271639,2515287;81037,2515287;49678,2492870;51423,2267095;2591733,0" o:connectangles="0,0,0,0,0,0,0,0,0,0,0,0"/>
              </v:shape>
              <v:shape id="Freeform 8" o:spid="_x0000_s1034" style="position:absolute;left:60864;top:77057;width:16957;height:16448;visibility:visible;mso-wrap-style:square;v-text-anchor:top" coordsize="19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" path="m11,182c193,,193,,193,v1,,1,,1,c194,30,194,30,194,30v,1,,2,,3c193,35,192,37,190,39,32,197,32,197,32,197v-1,2,-2,3,-4,4c16,212,,194,11,182xe" fillcolor="#4b1919 [3204]" stroked="f">
                <v:path arrowok="t" o:connecttype="custom" o:connectlocs="96145,1412099;1686915,0;1695655,0;1695655,232763;1695655,256040;1660693,302593;279696,1528480;244734,1559515;96145,1412099" o:connectangles="0,0,0,0,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E6878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5A8399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772052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25AE8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79C6BA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42311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58570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3A97E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686F4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A2A02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371760A"/>
    <w:multiLevelType w:val="multilevel"/>
    <w:tmpl w:val="73644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2392587">
    <w:abstractNumId w:val="9"/>
  </w:num>
  <w:num w:numId="2" w16cid:durableId="475297604">
    <w:abstractNumId w:val="7"/>
  </w:num>
  <w:num w:numId="3" w16cid:durableId="733704831">
    <w:abstractNumId w:val="6"/>
  </w:num>
  <w:num w:numId="4" w16cid:durableId="248464321">
    <w:abstractNumId w:val="5"/>
  </w:num>
  <w:num w:numId="5" w16cid:durableId="846092616">
    <w:abstractNumId w:val="4"/>
  </w:num>
  <w:num w:numId="6" w16cid:durableId="1931158488">
    <w:abstractNumId w:val="8"/>
  </w:num>
  <w:num w:numId="7" w16cid:durableId="1110473166">
    <w:abstractNumId w:val="3"/>
  </w:num>
  <w:num w:numId="8" w16cid:durableId="946893347">
    <w:abstractNumId w:val="2"/>
  </w:num>
  <w:num w:numId="9" w16cid:durableId="398360218">
    <w:abstractNumId w:val="1"/>
  </w:num>
  <w:num w:numId="10" w16cid:durableId="543374239">
    <w:abstractNumId w:val="0"/>
  </w:num>
  <w:num w:numId="11" w16cid:durableId="10329199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8A5"/>
    <w:rsid w:val="000115CE"/>
    <w:rsid w:val="000828F4"/>
    <w:rsid w:val="000F1B5C"/>
    <w:rsid w:val="000F51EC"/>
    <w:rsid w:val="000F7122"/>
    <w:rsid w:val="00114A27"/>
    <w:rsid w:val="001B4EEF"/>
    <w:rsid w:val="001B689C"/>
    <w:rsid w:val="00200635"/>
    <w:rsid w:val="00221831"/>
    <w:rsid w:val="00254E0D"/>
    <w:rsid w:val="002F5E77"/>
    <w:rsid w:val="0038000D"/>
    <w:rsid w:val="00385ACF"/>
    <w:rsid w:val="00404653"/>
    <w:rsid w:val="00422757"/>
    <w:rsid w:val="00436E03"/>
    <w:rsid w:val="00475D96"/>
    <w:rsid w:val="00477474"/>
    <w:rsid w:val="00480B7F"/>
    <w:rsid w:val="004A1893"/>
    <w:rsid w:val="004C4A44"/>
    <w:rsid w:val="005125BB"/>
    <w:rsid w:val="005264AB"/>
    <w:rsid w:val="00537F9C"/>
    <w:rsid w:val="0055629A"/>
    <w:rsid w:val="00572222"/>
    <w:rsid w:val="005B1D21"/>
    <w:rsid w:val="005D3DA6"/>
    <w:rsid w:val="00616566"/>
    <w:rsid w:val="00642E91"/>
    <w:rsid w:val="00744EA9"/>
    <w:rsid w:val="00752FC4"/>
    <w:rsid w:val="00757E9C"/>
    <w:rsid w:val="00775038"/>
    <w:rsid w:val="007B4C91"/>
    <w:rsid w:val="007D70F7"/>
    <w:rsid w:val="00830C5F"/>
    <w:rsid w:val="00834A33"/>
    <w:rsid w:val="00896EE1"/>
    <w:rsid w:val="00897327"/>
    <w:rsid w:val="008B18A5"/>
    <w:rsid w:val="008C1482"/>
    <w:rsid w:val="008C2737"/>
    <w:rsid w:val="008D0AA7"/>
    <w:rsid w:val="0090401D"/>
    <w:rsid w:val="00912A0A"/>
    <w:rsid w:val="009468D3"/>
    <w:rsid w:val="00A17117"/>
    <w:rsid w:val="00A5578C"/>
    <w:rsid w:val="00A763AE"/>
    <w:rsid w:val="00AC1A6E"/>
    <w:rsid w:val="00B40F1A"/>
    <w:rsid w:val="00B63133"/>
    <w:rsid w:val="00BC0F0A"/>
    <w:rsid w:val="00C11980"/>
    <w:rsid w:val="00C37964"/>
    <w:rsid w:val="00C97C85"/>
    <w:rsid w:val="00CB0809"/>
    <w:rsid w:val="00CF46CA"/>
    <w:rsid w:val="00D04123"/>
    <w:rsid w:val="00D06525"/>
    <w:rsid w:val="00D06B54"/>
    <w:rsid w:val="00D149F1"/>
    <w:rsid w:val="00D36106"/>
    <w:rsid w:val="00DC7840"/>
    <w:rsid w:val="00E10E4B"/>
    <w:rsid w:val="00E5646A"/>
    <w:rsid w:val="00F71D73"/>
    <w:rsid w:val="00F763B1"/>
    <w:rsid w:val="00F841F1"/>
    <w:rsid w:val="00FA402E"/>
    <w:rsid w:val="00FB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033514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000000" w:themeColor="text2" w:themeShade="BF"/>
        <w:sz w:val="22"/>
        <w:szCs w:val="22"/>
        <w:lang w:val="en-US" w:eastAsia="en-US" w:bidi="ar-SA"/>
      </w:rPr>
    </w:rPrDefault>
    <w:pPrDefault>
      <w:pPr>
        <w:spacing w:after="3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1A"/>
    <w:rPr>
      <w:color w:val="auto"/>
    </w:rPr>
  </w:style>
  <w:style w:type="paragraph" w:styleId="Heading1">
    <w:name w:val="heading 1"/>
    <w:basedOn w:val="Normal"/>
    <w:next w:val="Normal"/>
    <w:link w:val="Heading1Char"/>
    <w:uiPriority w:val="9"/>
    <w:semiHidden/>
    <w:rsid w:val="000F51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8600" w:themeColor="accent2" w:themeShade="8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62626" w:themeColor="text1" w:themeTint="D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22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50C0C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22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81212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22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8121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222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50C0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222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50C0C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222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222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63133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4E0D"/>
    <w:rPr>
      <w:color w:val="auto"/>
    </w:rPr>
  </w:style>
  <w:style w:type="paragraph" w:styleId="Footer">
    <w:name w:val="footer"/>
    <w:basedOn w:val="Normal"/>
    <w:link w:val="FooterChar"/>
    <w:uiPriority w:val="99"/>
    <w:semiHidden/>
    <w:rsid w:val="00BC0F0A"/>
    <w:pPr>
      <w:spacing w:after="0" w:line="240" w:lineRule="auto"/>
      <w:ind w:left="-720" w:right="-720"/>
      <w:jc w:val="center"/>
    </w:pPr>
    <w:rPr>
      <w:rFonts w:asciiTheme="majorHAnsi" w:hAnsiTheme="majorHAnsi"/>
      <w:color w:val="B38600" w:themeColor="accent2" w:themeShade="8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54E0D"/>
    <w:rPr>
      <w:rFonts w:asciiTheme="majorHAnsi" w:hAnsiTheme="majorHAnsi"/>
      <w:color w:val="B38600" w:themeColor="accent2" w:themeShade="80"/>
    </w:rPr>
  </w:style>
  <w:style w:type="character" w:styleId="PlaceholderText">
    <w:name w:val="Placeholder Text"/>
    <w:basedOn w:val="DefaultParagraphFont"/>
    <w:uiPriority w:val="99"/>
    <w:semiHidden/>
    <w:rsid w:val="00912A0A"/>
    <w:rPr>
      <w:color w:val="BFBFBF" w:themeColor="accent5" w:themeShade="BF"/>
      <w:sz w:val="22"/>
    </w:rPr>
  </w:style>
  <w:style w:type="paragraph" w:customStyle="1" w:styleId="ContactInfo">
    <w:name w:val="Contact Info"/>
    <w:basedOn w:val="Normal"/>
    <w:uiPriority w:val="3"/>
    <w:qFormat/>
    <w:rsid w:val="008C2737"/>
    <w:pPr>
      <w:spacing w:after="0"/>
      <w:jc w:val="right"/>
    </w:pPr>
    <w:rPr>
      <w:sz w:val="20"/>
      <w:szCs w:val="18"/>
    </w:rPr>
  </w:style>
  <w:style w:type="paragraph" w:styleId="Date">
    <w:name w:val="Date"/>
    <w:basedOn w:val="Normal"/>
    <w:next w:val="Salutation"/>
    <w:link w:val="DateChar"/>
    <w:uiPriority w:val="4"/>
    <w:unhideWhenUsed/>
    <w:qFormat/>
    <w:rsid w:val="00616566"/>
    <w:pPr>
      <w:spacing w:before="960" w:after="960"/>
    </w:pPr>
  </w:style>
  <w:style w:type="character" w:customStyle="1" w:styleId="DateChar">
    <w:name w:val="Date Char"/>
    <w:basedOn w:val="DefaultParagraphFont"/>
    <w:link w:val="Date"/>
    <w:uiPriority w:val="4"/>
    <w:rsid w:val="00616566"/>
    <w:rPr>
      <w:color w:val="auto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254E0D"/>
    <w:pPr>
      <w:spacing w:after="960" w:line="240" w:lineRule="auto"/>
    </w:pPr>
  </w:style>
  <w:style w:type="character" w:customStyle="1" w:styleId="ClosingChar">
    <w:name w:val="Closing Char"/>
    <w:basedOn w:val="DefaultParagraphFont"/>
    <w:link w:val="Closing"/>
    <w:uiPriority w:val="6"/>
    <w:rsid w:val="00254E0D"/>
    <w:rPr>
      <w:color w:val="auto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254E0D"/>
    <w:rPr>
      <w:rFonts w:asciiTheme="majorHAnsi" w:eastAsiaTheme="majorEastAsia" w:hAnsiTheme="majorHAnsi" w:cstheme="majorBidi"/>
      <w:b/>
      <w:bCs/>
      <w:color w:val="B38600" w:themeColor="accent2" w:themeShade="8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E0D"/>
    <w:rPr>
      <w:rFonts w:asciiTheme="majorHAnsi" w:eastAsiaTheme="majorEastAsia" w:hAnsiTheme="majorHAnsi" w:cstheme="majorBidi"/>
      <w:b/>
      <w:bCs/>
      <w:color w:val="262626" w:themeColor="text1" w:themeTint="D9"/>
      <w:sz w:val="26"/>
      <w:szCs w:val="26"/>
    </w:rPr>
  </w:style>
  <w:style w:type="table" w:styleId="TableGrid">
    <w:name w:val="Table Grid"/>
    <w:basedOn w:val="TableNormal"/>
    <w:uiPriority w:val="59"/>
    <w:rsid w:val="00512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2222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22"/>
    <w:rPr>
      <w:rFonts w:ascii="Segoe UI" w:hAnsi="Segoe UI" w:cs="Segoe UI"/>
      <w:kern w:val="16"/>
      <w:sz w:val="22"/>
      <w:szCs w:val="18"/>
      <w14:ligatures w14:val="standardContextual"/>
      <w14:numForm w14:val="oldStyle"/>
      <w14:numSpacing w14:val="proportional"/>
      <w14:cntxtAlts/>
    </w:rPr>
  </w:style>
  <w:style w:type="paragraph" w:styleId="Bibliography">
    <w:name w:val="Bibliography"/>
    <w:basedOn w:val="Normal"/>
    <w:next w:val="Normal"/>
    <w:uiPriority w:val="37"/>
    <w:semiHidden/>
    <w:unhideWhenUsed/>
    <w:rsid w:val="00572222"/>
  </w:style>
  <w:style w:type="paragraph" w:styleId="BlockText">
    <w:name w:val="Block Text"/>
    <w:basedOn w:val="Normal"/>
    <w:uiPriority w:val="99"/>
    <w:semiHidden/>
    <w:unhideWhenUsed/>
    <w:rsid w:val="000F51EC"/>
    <w:pPr>
      <w:pBdr>
        <w:top w:val="single" w:sz="2" w:space="10" w:color="4B1919" w:themeColor="accent1" w:frame="1"/>
        <w:left w:val="single" w:sz="2" w:space="10" w:color="4B1919" w:themeColor="accent1" w:frame="1"/>
        <w:bottom w:val="single" w:sz="2" w:space="10" w:color="4B1919" w:themeColor="accent1" w:frame="1"/>
        <w:right w:val="single" w:sz="2" w:space="10" w:color="4B1919" w:themeColor="accent1" w:frame="1"/>
      </w:pBdr>
      <w:ind w:left="1152" w:right="1152"/>
    </w:pPr>
    <w:rPr>
      <w:rFonts w:eastAsiaTheme="minorEastAsia"/>
      <w:i/>
      <w:iCs/>
      <w:color w:val="381212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5722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7222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7222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2222"/>
    <w:rPr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72222"/>
    <w:pPr>
      <w:spacing w:after="3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7222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72222"/>
    <w:pPr>
      <w:spacing w:after="3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7222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7222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72222"/>
    <w:rPr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character" w:styleId="BookTitle">
    <w:name w:val="Book Title"/>
    <w:basedOn w:val="DefaultParagraphFont"/>
    <w:uiPriority w:val="33"/>
    <w:semiHidden/>
    <w:qFormat/>
    <w:rsid w:val="00572222"/>
    <w:rPr>
      <w:b/>
      <w:bCs/>
      <w:i/>
      <w:iCs/>
      <w:spacing w:val="5"/>
      <w:sz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72222"/>
    <w:pPr>
      <w:spacing w:after="200" w:line="240" w:lineRule="auto"/>
    </w:pPr>
    <w:rPr>
      <w:i/>
      <w:iCs/>
      <w:color w:val="000000" w:themeColor="text2"/>
      <w:szCs w:val="18"/>
    </w:rPr>
  </w:style>
  <w:style w:type="table" w:styleId="ColorfulGrid">
    <w:name w:val="Colorful Grid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C1C1" w:themeFill="accent1" w:themeFillTint="33"/>
    </w:tcPr>
    <w:tblStylePr w:type="firstRow">
      <w:rPr>
        <w:b/>
        <w:bCs/>
      </w:rPr>
      <w:tblPr/>
      <w:tcPr>
        <w:shd w:val="clear" w:color="auto" w:fill="D6848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848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8121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81212" w:themeFill="accent1" w:themeFillShade="BF"/>
      </w:tcPr>
    </w:tblStylePr>
    <w:tblStylePr w:type="band1Vert">
      <w:tblPr/>
      <w:tcPr>
        <w:shd w:val="clear" w:color="auto" w:fill="CC6565" w:themeFill="accent1" w:themeFillTint="7F"/>
      </w:tcPr>
    </w:tblStylePr>
    <w:tblStylePr w:type="band1Horz">
      <w:tblPr/>
      <w:tcPr>
        <w:shd w:val="clear" w:color="auto" w:fill="CC6565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7E0" w:themeFill="accent2" w:themeFillTint="33"/>
    </w:tcPr>
    <w:tblStylePr w:type="firstRow">
      <w:rPr>
        <w:b/>
        <w:bCs/>
      </w:rPr>
      <w:tblPr/>
      <w:tcPr>
        <w:shd w:val="clear" w:color="auto" w:fill="FFEFC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FC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FFC20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FFC20C" w:themeFill="accent2" w:themeFillShade="BF"/>
      </w:tcPr>
    </w:tblStylePr>
    <w:tblStylePr w:type="band1Vert">
      <w:tblPr/>
      <w:tcPr>
        <w:shd w:val="clear" w:color="auto" w:fill="FFEBB2" w:themeFill="accent2" w:themeFillTint="7F"/>
      </w:tcPr>
    </w:tblStylePr>
    <w:tblStylePr w:type="band1Horz">
      <w:tblPr/>
      <w:tcPr>
        <w:shd w:val="clear" w:color="auto" w:fill="FFEBB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F5F2" w:themeFill="accent3" w:themeFillTint="33"/>
    </w:tcPr>
    <w:tblStylePr w:type="firstRow">
      <w:rPr>
        <w:b/>
        <w:bCs/>
      </w:rPr>
      <w:tblPr/>
      <w:tcPr>
        <w:shd w:val="clear" w:color="auto" w:fill="CEEBE6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EBE6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9B3A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9B3A1" w:themeFill="accent3" w:themeFillShade="BF"/>
      </w:tcPr>
    </w:tblStylePr>
    <w:tblStylePr w:type="band1Vert">
      <w:tblPr/>
      <w:tcPr>
        <w:shd w:val="clear" w:color="auto" w:fill="C2E6E0" w:themeFill="accent3" w:themeFillTint="7F"/>
      </w:tcPr>
    </w:tblStylePr>
    <w:tblStylePr w:type="band1Horz">
      <w:tblPr/>
      <w:tcPr>
        <w:shd w:val="clear" w:color="auto" w:fill="C2E6E0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8D6D6" w:themeFill="accent4" w:themeFillTint="33"/>
    </w:tcPr>
    <w:tblStylePr w:type="firstRow">
      <w:rPr>
        <w:b/>
        <w:bCs/>
      </w:rPr>
      <w:tblPr/>
      <w:tcPr>
        <w:shd w:val="clear" w:color="auto" w:fill="B2ADA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2ADA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2C2A2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2C2A2A" w:themeFill="accent4" w:themeFillShade="BF"/>
      </w:tcPr>
    </w:tblStylePr>
    <w:tblStylePr w:type="band1Vert">
      <w:tblPr/>
      <w:tcPr>
        <w:shd w:val="clear" w:color="auto" w:fill="9F9999" w:themeFill="accent4" w:themeFillTint="7F"/>
      </w:tcPr>
    </w:tblStylePr>
    <w:tblStylePr w:type="band1Horz">
      <w:tblPr/>
      <w:tcPr>
        <w:shd w:val="clear" w:color="auto" w:fill="9F9999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5" w:themeFillTint="33"/>
    </w:tcPr>
    <w:tblStylePr w:type="firstRow">
      <w:rPr>
        <w:b/>
        <w:bCs/>
      </w:rPr>
      <w:tblPr/>
      <w:tcPr>
        <w:shd w:val="clear" w:color="auto" w:fill="FFFFF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5" w:themeFillShade="BF"/>
      </w:tc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shd w:val="clear" w:color="auto" w:fill="FFFFF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</w:rPr>
      <w:tblPr/>
      <w:tcPr>
        <w:shd w:val="clear" w:color="auto" w:fill="FFFF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C61E" w:themeFill="accent2" w:themeFillShade="CC"/>
      </w:tcPr>
    </w:tblStylePr>
    <w:tblStylePr w:type="lastRow">
      <w:rPr>
        <w:b/>
        <w:bCs/>
        <w:color w:val="FFC61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E0E0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C61E" w:themeFill="accent2" w:themeFillShade="CC"/>
      </w:tcPr>
    </w:tblStylePr>
    <w:tblStylePr w:type="lastRow">
      <w:rPr>
        <w:b/>
        <w:bCs/>
        <w:color w:val="FFC61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BF0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C61E" w:themeFill="accent2" w:themeFillShade="CC"/>
      </w:tcPr>
    </w:tblStylePr>
    <w:tblStylePr w:type="lastRow">
      <w:rPr>
        <w:b/>
        <w:bCs/>
        <w:color w:val="FFC61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AF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F2C2C" w:themeFill="accent4" w:themeFillShade="CC"/>
      </w:tcPr>
    </w:tblStylePr>
    <w:tblStylePr w:type="lastRow">
      <w:rPr>
        <w:b/>
        <w:bCs/>
        <w:color w:val="2F2C2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EBE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5B9A8" w:themeFill="accent3" w:themeFillShade="CC"/>
      </w:tcPr>
    </w:tblStylePr>
    <w:tblStylePr w:type="lastRow">
      <w:rPr>
        <w:b/>
        <w:bCs/>
        <w:color w:val="55B9A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6" w:themeFillShade="CC"/>
      </w:tcPr>
    </w:tblStylePr>
    <w:tblStylePr w:type="lastRow">
      <w:rPr>
        <w:b/>
        <w:bCs/>
        <w:color w:val="CCCCC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5" w:themeFillShade="CC"/>
      </w:tcPr>
    </w:tblStylePr>
    <w:tblStylePr w:type="lastRow">
      <w:rPr>
        <w:b/>
        <w:bCs/>
        <w:color w:val="CCCCC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D96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D966" w:themeColor="accent2"/>
        <w:left w:val="single" w:sz="4" w:space="0" w:color="4B1919" w:themeColor="accent1"/>
        <w:bottom w:val="single" w:sz="4" w:space="0" w:color="4B1919" w:themeColor="accent1"/>
        <w:right w:val="single" w:sz="4" w:space="0" w:color="4B1919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0E0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0F0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0F0F" w:themeColor="accent1" w:themeShade="99"/>
          <w:insideV w:val="nil"/>
        </w:tcBorders>
        <w:shd w:val="clear" w:color="auto" w:fill="2D0F0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0F0F" w:themeFill="accent1" w:themeFillShade="99"/>
      </w:tcPr>
    </w:tblStylePr>
    <w:tblStylePr w:type="band1Vert">
      <w:tblPr/>
      <w:tcPr>
        <w:shd w:val="clear" w:color="auto" w:fill="D68484" w:themeFill="accent1" w:themeFillTint="66"/>
      </w:tcPr>
    </w:tblStylePr>
    <w:tblStylePr w:type="band1Horz">
      <w:tblPr/>
      <w:tcPr>
        <w:shd w:val="clear" w:color="auto" w:fill="CC6565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D966" w:themeColor="accent2"/>
        <w:left w:val="single" w:sz="4" w:space="0" w:color="FFD966" w:themeColor="accent2"/>
        <w:bottom w:val="single" w:sz="4" w:space="0" w:color="FFD966" w:themeColor="accent2"/>
        <w:right w:val="single" w:sz="4" w:space="0" w:color="FFD96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BF0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D6A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D6A000" w:themeColor="accent2" w:themeShade="99"/>
          <w:insideV w:val="nil"/>
        </w:tcBorders>
        <w:shd w:val="clear" w:color="auto" w:fill="D6A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A000" w:themeFill="accent2" w:themeFillShade="99"/>
      </w:tcPr>
    </w:tblStylePr>
    <w:tblStylePr w:type="band1Vert">
      <w:tblPr/>
      <w:tcPr>
        <w:shd w:val="clear" w:color="auto" w:fill="FFEFC1" w:themeFill="accent2" w:themeFillTint="66"/>
      </w:tcPr>
    </w:tblStylePr>
    <w:tblStylePr w:type="band1Horz">
      <w:tblPr/>
      <w:tcPr>
        <w:shd w:val="clear" w:color="auto" w:fill="FFEBB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B3838" w:themeColor="accent4"/>
        <w:left w:val="single" w:sz="4" w:space="0" w:color="85CDC1" w:themeColor="accent3"/>
        <w:bottom w:val="single" w:sz="4" w:space="0" w:color="85CDC1" w:themeColor="accent3"/>
        <w:right w:val="single" w:sz="4" w:space="0" w:color="85CDC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AF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B383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8F8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8F81" w:themeColor="accent3" w:themeShade="99"/>
          <w:insideV w:val="nil"/>
        </w:tcBorders>
        <w:shd w:val="clear" w:color="auto" w:fill="3B8F8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8F81" w:themeFill="accent3" w:themeFillShade="99"/>
      </w:tcPr>
    </w:tblStylePr>
    <w:tblStylePr w:type="band1Vert">
      <w:tblPr/>
      <w:tcPr>
        <w:shd w:val="clear" w:color="auto" w:fill="CEEBE6" w:themeFill="accent3" w:themeFillTint="66"/>
      </w:tcPr>
    </w:tblStylePr>
    <w:tblStylePr w:type="band1Horz">
      <w:tblPr/>
      <w:tcPr>
        <w:shd w:val="clear" w:color="auto" w:fill="C2E6E0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5CDC1" w:themeColor="accent3"/>
        <w:left w:val="single" w:sz="4" w:space="0" w:color="3B3838" w:themeColor="accent4"/>
        <w:bottom w:val="single" w:sz="4" w:space="0" w:color="3B3838" w:themeColor="accent4"/>
        <w:right w:val="single" w:sz="4" w:space="0" w:color="3B383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EBE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CDC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32121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32121" w:themeColor="accent4" w:themeShade="99"/>
          <w:insideV w:val="nil"/>
        </w:tcBorders>
        <w:shd w:val="clear" w:color="auto" w:fill="232121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2121" w:themeFill="accent4" w:themeFillShade="99"/>
      </w:tcPr>
    </w:tblStylePr>
    <w:tblStylePr w:type="band1Vert">
      <w:tblPr/>
      <w:tcPr>
        <w:shd w:val="clear" w:color="auto" w:fill="B2ADAD" w:themeFill="accent4" w:themeFillTint="66"/>
      </w:tcPr>
    </w:tblStylePr>
    <w:tblStylePr w:type="band1Horz">
      <w:tblPr/>
      <w:tcPr>
        <w:shd w:val="clear" w:color="auto" w:fill="9F9999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6"/>
        <w:left w:val="single" w:sz="4" w:space="0" w:color="FFFFFF" w:themeColor="accent5"/>
        <w:bottom w:val="single" w:sz="4" w:space="0" w:color="FFFFFF" w:themeColor="accent5"/>
        <w:right w:val="single" w:sz="4" w:space="0" w:color="FFFFF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5" w:themeShade="99"/>
          <w:insideV w:val="nil"/>
        </w:tcBorders>
        <w:shd w:val="clear" w:color="auto" w:fill="99999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5" w:themeFillShade="99"/>
      </w:tcPr>
    </w:tblStylePr>
    <w:tblStylePr w:type="band1Vert">
      <w:tblPr/>
      <w:tcPr>
        <w:shd w:val="clear" w:color="auto" w:fill="FFFFFF" w:themeFill="accent5" w:themeFillTint="66"/>
      </w:tcPr>
    </w:tblStylePr>
    <w:tblStylePr w:type="band1Horz">
      <w:tblPr/>
      <w:tcPr>
        <w:shd w:val="clear" w:color="auto" w:fill="FFFFF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5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6" w:themeShade="99"/>
          <w:insideV w:val="nil"/>
        </w:tcBorders>
        <w:shd w:val="clear" w:color="auto" w:fill="99999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6" w:themeFillShade="99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57222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2222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22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2222"/>
    <w:rPr>
      <w:b/>
      <w:bCs/>
      <w:kern w:val="16"/>
      <w:sz w:val="22"/>
      <w14:ligatures w14:val="standardContextual"/>
      <w14:numForm w14:val="oldStyle"/>
      <w14:numSpacing w14:val="proportional"/>
      <w14:cntxtAlts/>
    </w:rPr>
  </w:style>
  <w:style w:type="table" w:styleId="DarkList">
    <w:name w:val="Dark List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1919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0C0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121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121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121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1212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D96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B185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FC20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FC20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20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20C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5CDC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776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9B3A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9B3A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B3A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B3A1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B383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D1B1B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C2A2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C2A2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2A2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2A2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572222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2222"/>
    <w:rPr>
      <w:rFonts w:ascii="Segoe UI" w:hAnsi="Segoe UI" w:cs="Segoe UI"/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72222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Emphasis">
    <w:name w:val="Emphasis"/>
    <w:basedOn w:val="DefaultParagraphFont"/>
    <w:uiPriority w:val="20"/>
    <w:semiHidden/>
    <w:qFormat/>
    <w:rsid w:val="00572222"/>
    <w:rPr>
      <w:i/>
      <w:iCs/>
      <w:sz w:val="22"/>
    </w:rPr>
  </w:style>
  <w:style w:type="character" w:styleId="EndnoteReference">
    <w:name w:val="endnote reference"/>
    <w:basedOn w:val="DefaultParagraphFont"/>
    <w:uiPriority w:val="99"/>
    <w:semiHidden/>
    <w:unhideWhenUsed/>
    <w:rsid w:val="00572222"/>
    <w:rPr>
      <w:sz w:val="22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72222"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EnvelopeAddress">
    <w:name w:val="envelope address"/>
    <w:basedOn w:val="Normal"/>
    <w:uiPriority w:val="99"/>
    <w:semiHidden/>
    <w:unhideWhenUsed/>
    <w:rsid w:val="0057222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0F51EC"/>
    <w:rPr>
      <w:color w:val="B38600" w:themeColor="accent2" w:themeShade="80"/>
      <w:sz w:val="22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572222"/>
    <w:rPr>
      <w:sz w:val="22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72222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table" w:styleId="GridTable1Light">
    <w:name w:val="Grid Table 1 Light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D68484" w:themeColor="accent1" w:themeTint="66"/>
        <w:left w:val="single" w:sz="4" w:space="0" w:color="D68484" w:themeColor="accent1" w:themeTint="66"/>
        <w:bottom w:val="single" w:sz="4" w:space="0" w:color="D68484" w:themeColor="accent1" w:themeTint="66"/>
        <w:right w:val="single" w:sz="4" w:space="0" w:color="D68484" w:themeColor="accent1" w:themeTint="66"/>
        <w:insideH w:val="single" w:sz="4" w:space="0" w:color="D68484" w:themeColor="accent1" w:themeTint="66"/>
        <w:insideV w:val="single" w:sz="4" w:space="0" w:color="D6848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1464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EFC1" w:themeColor="accent2" w:themeTint="66"/>
        <w:left w:val="single" w:sz="4" w:space="0" w:color="FFEFC1" w:themeColor="accent2" w:themeTint="66"/>
        <w:bottom w:val="single" w:sz="4" w:space="0" w:color="FFEFC1" w:themeColor="accent2" w:themeTint="66"/>
        <w:right w:val="single" w:sz="4" w:space="0" w:color="FFEFC1" w:themeColor="accent2" w:themeTint="66"/>
        <w:insideH w:val="single" w:sz="4" w:space="0" w:color="FFEFC1" w:themeColor="accent2" w:themeTint="66"/>
        <w:insideV w:val="single" w:sz="4" w:space="0" w:color="FFEFC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E7A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EEBE6" w:themeColor="accent3" w:themeTint="66"/>
        <w:left w:val="single" w:sz="4" w:space="0" w:color="CEEBE6" w:themeColor="accent3" w:themeTint="66"/>
        <w:bottom w:val="single" w:sz="4" w:space="0" w:color="CEEBE6" w:themeColor="accent3" w:themeTint="66"/>
        <w:right w:val="single" w:sz="4" w:space="0" w:color="CEEBE6" w:themeColor="accent3" w:themeTint="66"/>
        <w:insideH w:val="single" w:sz="4" w:space="0" w:color="CEEBE6" w:themeColor="accent3" w:themeTint="66"/>
        <w:insideV w:val="single" w:sz="4" w:space="0" w:color="CEEBE6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5E1D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2ADAD" w:themeColor="accent4" w:themeTint="66"/>
        <w:left w:val="single" w:sz="4" w:space="0" w:color="B2ADAD" w:themeColor="accent4" w:themeTint="66"/>
        <w:bottom w:val="single" w:sz="4" w:space="0" w:color="B2ADAD" w:themeColor="accent4" w:themeTint="66"/>
        <w:right w:val="single" w:sz="4" w:space="0" w:color="B2ADAD" w:themeColor="accent4" w:themeTint="66"/>
        <w:insideH w:val="single" w:sz="4" w:space="0" w:color="B2ADAD" w:themeColor="accent4" w:themeTint="66"/>
        <w:insideV w:val="single" w:sz="4" w:space="0" w:color="B2ADA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8B85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66"/>
        <w:left w:val="single" w:sz="4" w:space="0" w:color="FFFFFF" w:themeColor="accent5" w:themeTint="66"/>
        <w:bottom w:val="single" w:sz="4" w:space="0" w:color="FFFFFF" w:themeColor="accent5" w:themeTint="66"/>
        <w:right w:val="single" w:sz="4" w:space="0" w:color="FFFFFF" w:themeColor="accent5" w:themeTint="66"/>
        <w:insideH w:val="single" w:sz="4" w:space="0" w:color="FFFFFF" w:themeColor="accent5" w:themeTint="66"/>
        <w:insideV w:val="single" w:sz="4" w:space="0" w:color="FFFFF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66"/>
        <w:left w:val="single" w:sz="4" w:space="0" w:color="FFFFFF" w:themeColor="accent6" w:themeTint="66"/>
        <w:bottom w:val="single" w:sz="4" w:space="0" w:color="FFFFFF" w:themeColor="accent6" w:themeTint="66"/>
        <w:right w:val="single" w:sz="4" w:space="0" w:color="FFFFFF" w:themeColor="accent6" w:themeTint="66"/>
        <w:insideH w:val="single" w:sz="4" w:space="0" w:color="FFFFFF" w:themeColor="accent6" w:themeTint="66"/>
        <w:insideV w:val="single" w:sz="4" w:space="0" w:color="FFFF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C14646" w:themeColor="accent1" w:themeTint="99"/>
        <w:bottom w:val="single" w:sz="2" w:space="0" w:color="C14646" w:themeColor="accent1" w:themeTint="99"/>
        <w:insideH w:val="single" w:sz="2" w:space="0" w:color="C14646" w:themeColor="accent1" w:themeTint="99"/>
        <w:insideV w:val="single" w:sz="2" w:space="0" w:color="C14646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4646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4646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FFE7A3" w:themeColor="accent2" w:themeTint="99"/>
        <w:bottom w:val="single" w:sz="2" w:space="0" w:color="FFE7A3" w:themeColor="accent2" w:themeTint="99"/>
        <w:insideH w:val="single" w:sz="2" w:space="0" w:color="FFE7A3" w:themeColor="accent2" w:themeTint="99"/>
        <w:insideV w:val="single" w:sz="2" w:space="0" w:color="FFE7A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E7A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E7A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B5E1D9" w:themeColor="accent3" w:themeTint="99"/>
        <w:bottom w:val="single" w:sz="2" w:space="0" w:color="B5E1D9" w:themeColor="accent3" w:themeTint="99"/>
        <w:insideH w:val="single" w:sz="2" w:space="0" w:color="B5E1D9" w:themeColor="accent3" w:themeTint="99"/>
        <w:insideV w:val="single" w:sz="2" w:space="0" w:color="B5E1D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E1D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E1D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8B8585" w:themeColor="accent4" w:themeTint="99"/>
        <w:bottom w:val="single" w:sz="2" w:space="0" w:color="8B8585" w:themeColor="accent4" w:themeTint="99"/>
        <w:insideH w:val="single" w:sz="2" w:space="0" w:color="8B8585" w:themeColor="accent4" w:themeTint="99"/>
        <w:insideV w:val="single" w:sz="2" w:space="0" w:color="8B8585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B8585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8585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FFFFFF" w:themeColor="accent6" w:themeTint="99"/>
        <w:bottom w:val="single" w:sz="2" w:space="0" w:color="FFFFFF" w:themeColor="accent6" w:themeTint="99"/>
        <w:insideH w:val="single" w:sz="2" w:space="0" w:color="FFFFFF" w:themeColor="accent6" w:themeTint="99"/>
        <w:insideV w:val="single" w:sz="2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GridTable3">
    <w:name w:val="Grid Table 3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  <w:tblStylePr w:type="neCell">
      <w:tblPr/>
      <w:tcPr>
        <w:tcBorders>
          <w:bottom w:val="single" w:sz="4" w:space="0" w:color="C14646" w:themeColor="accent1" w:themeTint="99"/>
        </w:tcBorders>
      </w:tcPr>
    </w:tblStylePr>
    <w:tblStylePr w:type="nwCell">
      <w:tblPr/>
      <w:tcPr>
        <w:tcBorders>
          <w:bottom w:val="single" w:sz="4" w:space="0" w:color="C14646" w:themeColor="accent1" w:themeTint="99"/>
        </w:tcBorders>
      </w:tcPr>
    </w:tblStylePr>
    <w:tblStylePr w:type="seCell">
      <w:tblPr/>
      <w:tcPr>
        <w:tcBorders>
          <w:top w:val="single" w:sz="4" w:space="0" w:color="C14646" w:themeColor="accent1" w:themeTint="99"/>
        </w:tcBorders>
      </w:tcPr>
    </w:tblStylePr>
    <w:tblStylePr w:type="swCell">
      <w:tblPr/>
      <w:tcPr>
        <w:tcBorders>
          <w:top w:val="single" w:sz="4" w:space="0" w:color="C14646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  <w:tblStylePr w:type="neCell">
      <w:tblPr/>
      <w:tcPr>
        <w:tcBorders>
          <w:bottom w:val="single" w:sz="4" w:space="0" w:color="FFE7A3" w:themeColor="accent2" w:themeTint="99"/>
        </w:tcBorders>
      </w:tcPr>
    </w:tblStylePr>
    <w:tblStylePr w:type="nwCell">
      <w:tblPr/>
      <w:tcPr>
        <w:tcBorders>
          <w:bottom w:val="single" w:sz="4" w:space="0" w:color="FFE7A3" w:themeColor="accent2" w:themeTint="99"/>
        </w:tcBorders>
      </w:tcPr>
    </w:tblStylePr>
    <w:tblStylePr w:type="seCell">
      <w:tblPr/>
      <w:tcPr>
        <w:tcBorders>
          <w:top w:val="single" w:sz="4" w:space="0" w:color="FFE7A3" w:themeColor="accent2" w:themeTint="99"/>
        </w:tcBorders>
      </w:tcPr>
    </w:tblStylePr>
    <w:tblStylePr w:type="swCell">
      <w:tblPr/>
      <w:tcPr>
        <w:tcBorders>
          <w:top w:val="single" w:sz="4" w:space="0" w:color="FFE7A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  <w:tblStylePr w:type="neCell">
      <w:tblPr/>
      <w:tcPr>
        <w:tcBorders>
          <w:bottom w:val="single" w:sz="4" w:space="0" w:color="B5E1D9" w:themeColor="accent3" w:themeTint="99"/>
        </w:tcBorders>
      </w:tcPr>
    </w:tblStylePr>
    <w:tblStylePr w:type="nwCell">
      <w:tblPr/>
      <w:tcPr>
        <w:tcBorders>
          <w:bottom w:val="single" w:sz="4" w:space="0" w:color="B5E1D9" w:themeColor="accent3" w:themeTint="99"/>
        </w:tcBorders>
      </w:tcPr>
    </w:tblStylePr>
    <w:tblStylePr w:type="seCell">
      <w:tblPr/>
      <w:tcPr>
        <w:tcBorders>
          <w:top w:val="single" w:sz="4" w:space="0" w:color="B5E1D9" w:themeColor="accent3" w:themeTint="99"/>
        </w:tcBorders>
      </w:tcPr>
    </w:tblStylePr>
    <w:tblStylePr w:type="swCell">
      <w:tblPr/>
      <w:tcPr>
        <w:tcBorders>
          <w:top w:val="single" w:sz="4" w:space="0" w:color="B5E1D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  <w:tblStylePr w:type="neCell">
      <w:tblPr/>
      <w:tcPr>
        <w:tcBorders>
          <w:bottom w:val="single" w:sz="4" w:space="0" w:color="8B8585" w:themeColor="accent4" w:themeTint="99"/>
        </w:tcBorders>
      </w:tcPr>
    </w:tblStylePr>
    <w:tblStylePr w:type="nwCell">
      <w:tblPr/>
      <w:tcPr>
        <w:tcBorders>
          <w:bottom w:val="single" w:sz="4" w:space="0" w:color="8B8585" w:themeColor="accent4" w:themeTint="99"/>
        </w:tcBorders>
      </w:tcPr>
    </w:tblStylePr>
    <w:tblStylePr w:type="seCell">
      <w:tblPr/>
      <w:tcPr>
        <w:tcBorders>
          <w:top w:val="single" w:sz="4" w:space="0" w:color="8B8585" w:themeColor="accent4" w:themeTint="99"/>
        </w:tcBorders>
      </w:tcPr>
    </w:tblStylePr>
    <w:tblStylePr w:type="swCell">
      <w:tblPr/>
      <w:tcPr>
        <w:tcBorders>
          <w:top w:val="single" w:sz="4" w:space="0" w:color="8B8585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1919" w:themeColor="accent1"/>
          <w:left w:val="single" w:sz="4" w:space="0" w:color="4B1919" w:themeColor="accent1"/>
          <w:bottom w:val="single" w:sz="4" w:space="0" w:color="4B1919" w:themeColor="accent1"/>
          <w:right w:val="single" w:sz="4" w:space="0" w:color="4B1919" w:themeColor="accent1"/>
          <w:insideH w:val="nil"/>
          <w:insideV w:val="nil"/>
        </w:tcBorders>
        <w:shd w:val="clear" w:color="auto" w:fill="4B1919" w:themeFill="accent1"/>
      </w:tcPr>
    </w:tblStylePr>
    <w:tblStylePr w:type="lastRow">
      <w:rPr>
        <w:b/>
        <w:bCs/>
      </w:rPr>
      <w:tblPr/>
      <w:tcPr>
        <w:tcBorders>
          <w:top w:val="double" w:sz="4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D966" w:themeColor="accent2"/>
          <w:left w:val="single" w:sz="4" w:space="0" w:color="FFD966" w:themeColor="accent2"/>
          <w:bottom w:val="single" w:sz="4" w:space="0" w:color="FFD966" w:themeColor="accent2"/>
          <w:right w:val="single" w:sz="4" w:space="0" w:color="FFD966" w:themeColor="accent2"/>
          <w:insideH w:val="nil"/>
          <w:insideV w:val="nil"/>
        </w:tcBorders>
        <w:shd w:val="clear" w:color="auto" w:fill="FFD966" w:themeFill="accent2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CDC1" w:themeColor="accent3"/>
          <w:left w:val="single" w:sz="4" w:space="0" w:color="85CDC1" w:themeColor="accent3"/>
          <w:bottom w:val="single" w:sz="4" w:space="0" w:color="85CDC1" w:themeColor="accent3"/>
          <w:right w:val="single" w:sz="4" w:space="0" w:color="85CDC1" w:themeColor="accent3"/>
          <w:insideH w:val="nil"/>
          <w:insideV w:val="nil"/>
        </w:tcBorders>
        <w:shd w:val="clear" w:color="auto" w:fill="85CDC1" w:themeFill="accent3"/>
      </w:tcPr>
    </w:tblStylePr>
    <w:tblStylePr w:type="lastRow">
      <w:rPr>
        <w:b/>
        <w:bCs/>
      </w:rPr>
      <w:tblPr/>
      <w:tcPr>
        <w:tcBorders>
          <w:top w:val="double" w:sz="4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B3838" w:themeColor="accent4"/>
          <w:left w:val="single" w:sz="4" w:space="0" w:color="3B3838" w:themeColor="accent4"/>
          <w:bottom w:val="single" w:sz="4" w:space="0" w:color="3B3838" w:themeColor="accent4"/>
          <w:right w:val="single" w:sz="4" w:space="0" w:color="3B3838" w:themeColor="accent4"/>
          <w:insideH w:val="nil"/>
          <w:insideV w:val="nil"/>
        </w:tcBorders>
        <w:shd w:val="clear" w:color="auto" w:fill="3B3838" w:themeFill="accent4"/>
      </w:tcPr>
    </w:tblStylePr>
    <w:tblStylePr w:type="lastRow">
      <w:rPr>
        <w:b/>
        <w:bCs/>
      </w:rPr>
      <w:tblPr/>
      <w:tcPr>
        <w:tcBorders>
          <w:top w:val="double" w:sz="4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5"/>
          <w:left w:val="single" w:sz="4" w:space="0" w:color="FFFFFF" w:themeColor="accent5"/>
          <w:bottom w:val="single" w:sz="4" w:space="0" w:color="FFFFFF" w:themeColor="accent5"/>
          <w:right w:val="single" w:sz="4" w:space="0" w:color="FFFFFF" w:themeColor="accent5"/>
          <w:insideH w:val="nil"/>
          <w:insideV w:val="nil"/>
        </w:tcBorders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6"/>
          <w:left w:val="single" w:sz="4" w:space="0" w:color="FFFFFF" w:themeColor="accent6"/>
          <w:bottom w:val="single" w:sz="4" w:space="0" w:color="FFFFFF" w:themeColor="accent6"/>
          <w:right w:val="single" w:sz="4" w:space="0" w:color="FFFFFF" w:themeColor="accent6"/>
          <w:insideH w:val="nil"/>
          <w:insideV w:val="nil"/>
        </w:tcBorders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GridTable5Dark">
    <w:name w:val="Grid Table 5 Dark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C1C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191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191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191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1919" w:themeFill="accent1"/>
      </w:tcPr>
    </w:tblStylePr>
    <w:tblStylePr w:type="band1Vert">
      <w:tblPr/>
      <w:tcPr>
        <w:shd w:val="clear" w:color="auto" w:fill="D68484" w:themeFill="accent1" w:themeFillTint="66"/>
      </w:tcPr>
    </w:tblStylePr>
    <w:tblStylePr w:type="band1Horz">
      <w:tblPr/>
      <w:tcPr>
        <w:shd w:val="clear" w:color="auto" w:fill="D6848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7E0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D96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D96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D96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D966" w:themeFill="accent2"/>
      </w:tcPr>
    </w:tblStylePr>
    <w:tblStylePr w:type="band1Vert">
      <w:tblPr/>
      <w:tcPr>
        <w:shd w:val="clear" w:color="auto" w:fill="FFEFC1" w:themeFill="accent2" w:themeFillTint="66"/>
      </w:tcPr>
    </w:tblStylePr>
    <w:tblStylePr w:type="band1Horz">
      <w:tblPr/>
      <w:tcPr>
        <w:shd w:val="clear" w:color="auto" w:fill="FFEFC1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2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CDC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CDC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5CDC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5CDC1" w:themeFill="accent3"/>
      </w:tcPr>
    </w:tblStylePr>
    <w:tblStylePr w:type="band1Vert">
      <w:tblPr/>
      <w:tcPr>
        <w:shd w:val="clear" w:color="auto" w:fill="CEEBE6" w:themeFill="accent3" w:themeFillTint="66"/>
      </w:tcPr>
    </w:tblStylePr>
    <w:tblStylePr w:type="band1Horz">
      <w:tblPr/>
      <w:tcPr>
        <w:shd w:val="clear" w:color="auto" w:fill="CEEBE6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8D6D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B383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B383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B383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B3838" w:themeFill="accent4"/>
      </w:tcPr>
    </w:tblStylePr>
    <w:tblStylePr w:type="band1Vert">
      <w:tblPr/>
      <w:tcPr>
        <w:shd w:val="clear" w:color="auto" w:fill="B2ADAD" w:themeFill="accent4" w:themeFillTint="66"/>
      </w:tcPr>
    </w:tblStylePr>
    <w:tblStylePr w:type="band1Horz">
      <w:tblPr/>
      <w:tcPr>
        <w:shd w:val="clear" w:color="auto" w:fill="B2ADAD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FFF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FFFF" w:themeFill="accent5"/>
      </w:tcPr>
    </w:tblStylePr>
    <w:tblStylePr w:type="band1Vert">
      <w:tblPr/>
      <w:tcPr>
        <w:shd w:val="clear" w:color="auto" w:fill="FFFFFF" w:themeFill="accent5" w:themeFillTint="66"/>
      </w:tcPr>
    </w:tblStylePr>
    <w:tblStylePr w:type="band1Horz">
      <w:tblPr/>
      <w:tcPr>
        <w:shd w:val="clear" w:color="auto" w:fill="FFFFF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FFFF" w:themeFill="accent6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7222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1464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57222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E7A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57222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5E1D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57222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8B85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57222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  <w:tblStylePr w:type="neCell">
      <w:tblPr/>
      <w:tcPr>
        <w:tcBorders>
          <w:bottom w:val="single" w:sz="4" w:space="0" w:color="C14646" w:themeColor="accent1" w:themeTint="99"/>
        </w:tcBorders>
      </w:tcPr>
    </w:tblStylePr>
    <w:tblStylePr w:type="nwCell">
      <w:tblPr/>
      <w:tcPr>
        <w:tcBorders>
          <w:bottom w:val="single" w:sz="4" w:space="0" w:color="C14646" w:themeColor="accent1" w:themeTint="99"/>
        </w:tcBorders>
      </w:tcPr>
    </w:tblStylePr>
    <w:tblStylePr w:type="seCell">
      <w:tblPr/>
      <w:tcPr>
        <w:tcBorders>
          <w:top w:val="single" w:sz="4" w:space="0" w:color="C14646" w:themeColor="accent1" w:themeTint="99"/>
        </w:tcBorders>
      </w:tcPr>
    </w:tblStylePr>
    <w:tblStylePr w:type="swCell">
      <w:tblPr/>
      <w:tcPr>
        <w:tcBorders>
          <w:top w:val="single" w:sz="4" w:space="0" w:color="C14646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57222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  <w:tblStylePr w:type="neCell">
      <w:tblPr/>
      <w:tcPr>
        <w:tcBorders>
          <w:bottom w:val="single" w:sz="4" w:space="0" w:color="FFE7A3" w:themeColor="accent2" w:themeTint="99"/>
        </w:tcBorders>
      </w:tcPr>
    </w:tblStylePr>
    <w:tblStylePr w:type="nwCell">
      <w:tblPr/>
      <w:tcPr>
        <w:tcBorders>
          <w:bottom w:val="single" w:sz="4" w:space="0" w:color="FFE7A3" w:themeColor="accent2" w:themeTint="99"/>
        </w:tcBorders>
      </w:tcPr>
    </w:tblStylePr>
    <w:tblStylePr w:type="seCell">
      <w:tblPr/>
      <w:tcPr>
        <w:tcBorders>
          <w:top w:val="single" w:sz="4" w:space="0" w:color="FFE7A3" w:themeColor="accent2" w:themeTint="99"/>
        </w:tcBorders>
      </w:tcPr>
    </w:tblStylePr>
    <w:tblStylePr w:type="swCell">
      <w:tblPr/>
      <w:tcPr>
        <w:tcBorders>
          <w:top w:val="single" w:sz="4" w:space="0" w:color="FFE7A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57222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  <w:tblStylePr w:type="neCell">
      <w:tblPr/>
      <w:tcPr>
        <w:tcBorders>
          <w:bottom w:val="single" w:sz="4" w:space="0" w:color="B5E1D9" w:themeColor="accent3" w:themeTint="99"/>
        </w:tcBorders>
      </w:tcPr>
    </w:tblStylePr>
    <w:tblStylePr w:type="nwCell">
      <w:tblPr/>
      <w:tcPr>
        <w:tcBorders>
          <w:bottom w:val="single" w:sz="4" w:space="0" w:color="B5E1D9" w:themeColor="accent3" w:themeTint="99"/>
        </w:tcBorders>
      </w:tcPr>
    </w:tblStylePr>
    <w:tblStylePr w:type="seCell">
      <w:tblPr/>
      <w:tcPr>
        <w:tcBorders>
          <w:top w:val="single" w:sz="4" w:space="0" w:color="B5E1D9" w:themeColor="accent3" w:themeTint="99"/>
        </w:tcBorders>
      </w:tcPr>
    </w:tblStylePr>
    <w:tblStylePr w:type="swCell">
      <w:tblPr/>
      <w:tcPr>
        <w:tcBorders>
          <w:top w:val="single" w:sz="4" w:space="0" w:color="B5E1D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57222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  <w:tblStylePr w:type="neCell">
      <w:tblPr/>
      <w:tcPr>
        <w:tcBorders>
          <w:bottom w:val="single" w:sz="4" w:space="0" w:color="8B8585" w:themeColor="accent4" w:themeTint="99"/>
        </w:tcBorders>
      </w:tcPr>
    </w:tblStylePr>
    <w:tblStylePr w:type="nwCell">
      <w:tblPr/>
      <w:tcPr>
        <w:tcBorders>
          <w:bottom w:val="single" w:sz="4" w:space="0" w:color="8B8585" w:themeColor="accent4" w:themeTint="99"/>
        </w:tcBorders>
      </w:tcPr>
    </w:tblStylePr>
    <w:tblStylePr w:type="seCell">
      <w:tblPr/>
      <w:tcPr>
        <w:tcBorders>
          <w:top w:val="single" w:sz="4" w:space="0" w:color="8B8585" w:themeColor="accent4" w:themeTint="99"/>
        </w:tcBorders>
      </w:tcPr>
    </w:tblStylePr>
    <w:tblStylePr w:type="swCell">
      <w:tblPr/>
      <w:tcPr>
        <w:tcBorders>
          <w:top w:val="single" w:sz="4" w:space="0" w:color="8B8585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572222"/>
    <w:rPr>
      <w:rFonts w:asciiTheme="majorHAnsi" w:eastAsiaTheme="majorEastAsia" w:hAnsiTheme="majorHAnsi" w:cstheme="majorBidi"/>
      <w:color w:val="250C0C" w:themeColor="accent1" w:themeShade="7F"/>
      <w:kern w:val="16"/>
      <w:sz w:val="24"/>
      <w:szCs w:val="24"/>
      <w14:ligatures w14:val="standardContextual"/>
      <w14:numForm w14:val="oldStyle"/>
      <w14:numSpacing w14:val="proportional"/>
      <w14:cntxtAlt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2222"/>
    <w:rPr>
      <w:rFonts w:asciiTheme="majorHAnsi" w:eastAsiaTheme="majorEastAsia" w:hAnsiTheme="majorHAnsi" w:cstheme="majorBidi"/>
      <w:i/>
      <w:iCs/>
      <w:color w:val="381212" w:themeColor="accent1" w:themeShade="B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2222"/>
    <w:rPr>
      <w:rFonts w:asciiTheme="majorHAnsi" w:eastAsiaTheme="majorEastAsia" w:hAnsiTheme="majorHAnsi" w:cstheme="majorBidi"/>
      <w:color w:val="381212" w:themeColor="accent1" w:themeShade="B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2222"/>
    <w:rPr>
      <w:rFonts w:asciiTheme="majorHAnsi" w:eastAsiaTheme="majorEastAsia" w:hAnsiTheme="majorHAnsi" w:cstheme="majorBidi"/>
      <w:color w:val="250C0C" w:themeColor="accent1" w:themeShade="7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2222"/>
    <w:rPr>
      <w:rFonts w:asciiTheme="majorHAnsi" w:eastAsiaTheme="majorEastAsia" w:hAnsiTheme="majorHAnsi" w:cstheme="majorBidi"/>
      <w:i/>
      <w:iCs/>
      <w:color w:val="250C0C" w:themeColor="accent1" w:themeShade="7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2222"/>
    <w:rPr>
      <w:rFonts w:asciiTheme="majorHAnsi" w:eastAsiaTheme="majorEastAsia" w:hAnsiTheme="majorHAnsi" w:cstheme="majorBidi"/>
      <w:color w:val="272727" w:themeColor="text1" w:themeTint="D8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2222"/>
    <w:rPr>
      <w:rFonts w:asciiTheme="majorHAnsi" w:eastAsiaTheme="majorEastAsia" w:hAnsiTheme="majorHAnsi" w:cstheme="majorBidi"/>
      <w:i/>
      <w:iCs/>
      <w:color w:val="272727" w:themeColor="text1" w:themeTint="D8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character" w:styleId="HTMLAcronym">
    <w:name w:val="HTML Acronym"/>
    <w:basedOn w:val="DefaultParagraphFont"/>
    <w:uiPriority w:val="99"/>
    <w:semiHidden/>
    <w:unhideWhenUsed/>
    <w:rsid w:val="00572222"/>
    <w:rPr>
      <w:sz w:val="22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572222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72222"/>
    <w:rPr>
      <w:i/>
      <w:iCs/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HTMLCite">
    <w:name w:val="HTML Cite"/>
    <w:basedOn w:val="DefaultParagraphFont"/>
    <w:uiPriority w:val="99"/>
    <w:semiHidden/>
    <w:unhideWhenUsed/>
    <w:rsid w:val="00572222"/>
    <w:rPr>
      <w:i/>
      <w:iCs/>
      <w:sz w:val="22"/>
    </w:rPr>
  </w:style>
  <w:style w:type="character" w:styleId="HTMLCode">
    <w:name w:val="HTML Code"/>
    <w:basedOn w:val="DefaultParagraphFont"/>
    <w:uiPriority w:val="99"/>
    <w:semiHidden/>
    <w:unhideWhenUsed/>
    <w:rsid w:val="0057222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72222"/>
    <w:rPr>
      <w:i/>
      <w:iCs/>
      <w:sz w:val="22"/>
    </w:rPr>
  </w:style>
  <w:style w:type="character" w:styleId="HTMLKeyboard">
    <w:name w:val="HTML Keyboard"/>
    <w:basedOn w:val="DefaultParagraphFont"/>
    <w:uiPriority w:val="99"/>
    <w:semiHidden/>
    <w:unhideWhenUsed/>
    <w:rsid w:val="0057222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72222"/>
    <w:pPr>
      <w:spacing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72222"/>
    <w:rPr>
      <w:rFonts w:ascii="Consolas" w:hAnsi="Consolas"/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HTMLSample">
    <w:name w:val="HTML Sample"/>
    <w:basedOn w:val="DefaultParagraphFont"/>
    <w:uiPriority w:val="99"/>
    <w:semiHidden/>
    <w:unhideWhenUsed/>
    <w:rsid w:val="0057222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7222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72222"/>
    <w:rPr>
      <w:i/>
      <w:iCs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0F51EC"/>
    <w:rPr>
      <w:color w:val="1D1C1C" w:themeColor="accent4" w:themeShade="80"/>
      <w:sz w:val="2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7222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qFormat/>
    <w:rsid w:val="000F51EC"/>
    <w:rPr>
      <w:i/>
      <w:iCs/>
      <w:color w:val="381212" w:themeColor="accent1" w:themeShade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0F51EC"/>
    <w:pPr>
      <w:pBdr>
        <w:top w:val="single" w:sz="4" w:space="10" w:color="4B1919" w:themeColor="accent1"/>
        <w:bottom w:val="single" w:sz="4" w:space="10" w:color="4B1919" w:themeColor="accent1"/>
      </w:pBdr>
      <w:spacing w:before="360" w:after="360"/>
      <w:ind w:left="864" w:right="864"/>
      <w:jc w:val="center"/>
    </w:pPr>
    <w:rPr>
      <w:i/>
      <w:iCs/>
      <w:color w:val="381212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F51EC"/>
    <w:rPr>
      <w:i/>
      <w:iCs/>
      <w:color w:val="381212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0F51EC"/>
    <w:rPr>
      <w:b/>
      <w:bCs/>
      <w:caps w:val="0"/>
      <w:smallCaps/>
      <w:color w:val="381212" w:themeColor="accent1" w:themeShade="BF"/>
      <w:spacing w:val="5"/>
      <w:sz w:val="22"/>
    </w:rPr>
  </w:style>
  <w:style w:type="table" w:styleId="LightGrid">
    <w:name w:val="Light Grid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  <w:insideH w:val="single" w:sz="8" w:space="0" w:color="4B1919" w:themeColor="accent1"/>
        <w:insideV w:val="single" w:sz="8" w:space="0" w:color="4B1919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18" w:space="0" w:color="4B1919" w:themeColor="accent1"/>
          <w:right w:val="single" w:sz="8" w:space="0" w:color="4B1919" w:themeColor="accent1"/>
          <w:insideH w:val="nil"/>
          <w:insideV w:val="single" w:sz="8" w:space="0" w:color="4B1919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  <w:insideH w:val="nil"/>
          <w:insideV w:val="single" w:sz="8" w:space="0" w:color="4B1919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  <w:tblStylePr w:type="band1Vert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  <w:shd w:val="clear" w:color="auto" w:fill="E5B3B3" w:themeFill="accent1" w:themeFillTint="3F"/>
      </w:tcPr>
    </w:tblStylePr>
    <w:tblStylePr w:type="band1Horz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  <w:insideV w:val="single" w:sz="8" w:space="0" w:color="4B1919" w:themeColor="accent1"/>
        </w:tcBorders>
        <w:shd w:val="clear" w:color="auto" w:fill="E5B3B3" w:themeFill="accent1" w:themeFillTint="3F"/>
      </w:tcPr>
    </w:tblStylePr>
    <w:tblStylePr w:type="band2Horz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  <w:insideV w:val="single" w:sz="8" w:space="0" w:color="4B1919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  <w:insideH w:val="single" w:sz="8" w:space="0" w:color="FFD966" w:themeColor="accent2"/>
        <w:insideV w:val="single" w:sz="8" w:space="0" w:color="FFD96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18" w:space="0" w:color="FFD966" w:themeColor="accent2"/>
          <w:right w:val="single" w:sz="8" w:space="0" w:color="FFD966" w:themeColor="accent2"/>
          <w:insideH w:val="nil"/>
          <w:insideV w:val="single" w:sz="8" w:space="0" w:color="FFD96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  <w:insideH w:val="nil"/>
          <w:insideV w:val="single" w:sz="8" w:space="0" w:color="FFD96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  <w:tblStylePr w:type="band1Vert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  <w:shd w:val="clear" w:color="auto" w:fill="FFF5D9" w:themeFill="accent2" w:themeFillTint="3F"/>
      </w:tcPr>
    </w:tblStylePr>
    <w:tblStylePr w:type="band1Horz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  <w:insideV w:val="single" w:sz="8" w:space="0" w:color="FFD966" w:themeColor="accent2"/>
        </w:tcBorders>
        <w:shd w:val="clear" w:color="auto" w:fill="FFF5D9" w:themeFill="accent2" w:themeFillTint="3F"/>
      </w:tcPr>
    </w:tblStylePr>
    <w:tblStylePr w:type="band2Horz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  <w:insideV w:val="single" w:sz="8" w:space="0" w:color="FFD966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  <w:insideH w:val="single" w:sz="8" w:space="0" w:color="85CDC1" w:themeColor="accent3"/>
        <w:insideV w:val="single" w:sz="8" w:space="0" w:color="85CDC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18" w:space="0" w:color="85CDC1" w:themeColor="accent3"/>
          <w:right w:val="single" w:sz="8" w:space="0" w:color="85CDC1" w:themeColor="accent3"/>
          <w:insideH w:val="nil"/>
          <w:insideV w:val="single" w:sz="8" w:space="0" w:color="85CDC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  <w:insideH w:val="nil"/>
          <w:insideV w:val="single" w:sz="8" w:space="0" w:color="85CDC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  <w:tblStylePr w:type="band1Vert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  <w:shd w:val="clear" w:color="auto" w:fill="E0F2EF" w:themeFill="accent3" w:themeFillTint="3F"/>
      </w:tcPr>
    </w:tblStylePr>
    <w:tblStylePr w:type="band1Horz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  <w:insideV w:val="single" w:sz="8" w:space="0" w:color="85CDC1" w:themeColor="accent3"/>
        </w:tcBorders>
        <w:shd w:val="clear" w:color="auto" w:fill="E0F2EF" w:themeFill="accent3" w:themeFillTint="3F"/>
      </w:tcPr>
    </w:tblStylePr>
    <w:tblStylePr w:type="band2Horz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  <w:insideV w:val="single" w:sz="8" w:space="0" w:color="85CDC1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  <w:insideH w:val="single" w:sz="8" w:space="0" w:color="3B3838" w:themeColor="accent4"/>
        <w:insideV w:val="single" w:sz="8" w:space="0" w:color="3B383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18" w:space="0" w:color="3B3838" w:themeColor="accent4"/>
          <w:right w:val="single" w:sz="8" w:space="0" w:color="3B3838" w:themeColor="accent4"/>
          <w:insideH w:val="nil"/>
          <w:insideV w:val="single" w:sz="8" w:space="0" w:color="3B383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  <w:insideH w:val="nil"/>
          <w:insideV w:val="single" w:sz="8" w:space="0" w:color="3B383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  <w:tblStylePr w:type="band1Vert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  <w:shd w:val="clear" w:color="auto" w:fill="CFCCCC" w:themeFill="accent4" w:themeFillTint="3F"/>
      </w:tcPr>
    </w:tblStylePr>
    <w:tblStylePr w:type="band1Horz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  <w:insideV w:val="single" w:sz="8" w:space="0" w:color="3B3838" w:themeColor="accent4"/>
        </w:tcBorders>
        <w:shd w:val="clear" w:color="auto" w:fill="CFCCCC" w:themeFill="accent4" w:themeFillTint="3F"/>
      </w:tcPr>
    </w:tblStylePr>
    <w:tblStylePr w:type="band2Horz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  <w:insideV w:val="single" w:sz="8" w:space="0" w:color="3B3838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  <w:insideH w:val="single" w:sz="8" w:space="0" w:color="FFFFFF" w:themeColor="accent5"/>
        <w:insideV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18" w:space="0" w:color="FFFFFF" w:themeColor="accent5"/>
          <w:right w:val="single" w:sz="8" w:space="0" w:color="FFFFFF" w:themeColor="accent5"/>
          <w:insideH w:val="nil"/>
          <w:insideV w:val="single" w:sz="8" w:space="0" w:color="FFFFF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H w:val="nil"/>
          <w:insideV w:val="single" w:sz="8" w:space="0" w:color="FFFFF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band1Vert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  <w:shd w:val="clear" w:color="auto" w:fill="FFFFFF" w:themeFill="accent5" w:themeFillTint="3F"/>
      </w:tcPr>
    </w:tblStylePr>
    <w:tblStylePr w:type="band1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V w:val="single" w:sz="8" w:space="0" w:color="FFFFFF" w:themeColor="accent5"/>
        </w:tcBorders>
        <w:shd w:val="clear" w:color="auto" w:fill="FFFFFF" w:themeFill="accent5" w:themeFillTint="3F"/>
      </w:tcPr>
    </w:tblStylePr>
    <w:tblStylePr w:type="band2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V w:val="single" w:sz="8" w:space="0" w:color="FFFFF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1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  <w:shd w:val="clear" w:color="auto" w:fill="FFFFFF" w:themeFill="accent6" w:themeFillTint="3F"/>
      </w:tcPr>
    </w:tblStylePr>
    <w:tblStylePr w:type="band2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191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  <w:tblStylePr w:type="band1Horz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D96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  <w:tblStylePr w:type="band1Horz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CDC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  <w:tblStylePr w:type="band1Horz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B383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  <w:tblStylePr w:type="band1Horz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band1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57222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57222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8" w:space="0" w:color="4B1919" w:themeColor="accent1"/>
        <w:bottom w:val="single" w:sz="8" w:space="0" w:color="4B1919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1919" w:themeColor="accent1"/>
          <w:left w:val="nil"/>
          <w:bottom w:val="single" w:sz="8" w:space="0" w:color="4B1919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1919" w:themeColor="accent1"/>
          <w:left w:val="nil"/>
          <w:bottom w:val="single" w:sz="8" w:space="0" w:color="4B1919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57222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8" w:space="0" w:color="FFD966" w:themeColor="accent2"/>
        <w:bottom w:val="single" w:sz="8" w:space="0" w:color="FFD96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D966" w:themeColor="accent2"/>
          <w:left w:val="nil"/>
          <w:bottom w:val="single" w:sz="8" w:space="0" w:color="FFD96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D966" w:themeColor="accent2"/>
          <w:left w:val="nil"/>
          <w:bottom w:val="single" w:sz="8" w:space="0" w:color="FFD96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57222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8" w:space="0" w:color="85CDC1" w:themeColor="accent3"/>
        <w:bottom w:val="single" w:sz="8" w:space="0" w:color="85CDC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CDC1" w:themeColor="accent3"/>
          <w:left w:val="nil"/>
          <w:bottom w:val="single" w:sz="8" w:space="0" w:color="85CDC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CDC1" w:themeColor="accent3"/>
          <w:left w:val="nil"/>
          <w:bottom w:val="single" w:sz="8" w:space="0" w:color="85CDC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57222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8" w:space="0" w:color="3B3838" w:themeColor="accent4"/>
        <w:bottom w:val="single" w:sz="8" w:space="0" w:color="3B383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B3838" w:themeColor="accent4"/>
          <w:left w:val="nil"/>
          <w:bottom w:val="single" w:sz="8" w:space="0" w:color="3B383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B3838" w:themeColor="accent4"/>
          <w:left w:val="nil"/>
          <w:bottom w:val="single" w:sz="8" w:space="0" w:color="3B383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8" w:space="0" w:color="FFFFFF" w:themeColor="accent5"/>
        <w:bottom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5"/>
          <w:left w:val="nil"/>
          <w:bottom w:val="single" w:sz="8" w:space="0" w:color="FFFFF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5"/>
          <w:left w:val="nil"/>
          <w:bottom w:val="single" w:sz="8" w:space="0" w:color="FFFFF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572222"/>
    <w:rPr>
      <w:sz w:val="22"/>
    </w:rPr>
  </w:style>
  <w:style w:type="paragraph" w:styleId="List">
    <w:name w:val="List"/>
    <w:basedOn w:val="Normal"/>
    <w:uiPriority w:val="99"/>
    <w:semiHidden/>
    <w:unhideWhenUsed/>
    <w:rsid w:val="00572222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572222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572222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572222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572222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572222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572222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572222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572222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572222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572222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72222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72222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72222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72222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572222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572222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572222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572222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572222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572222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4646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E7A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E1D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B85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2">
    <w:name w:val="List Table 2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bottom w:val="single" w:sz="4" w:space="0" w:color="C14646" w:themeColor="accent1" w:themeTint="99"/>
        <w:insideH w:val="single" w:sz="4" w:space="0" w:color="C14646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bottom w:val="single" w:sz="4" w:space="0" w:color="FFE7A3" w:themeColor="accent2" w:themeTint="99"/>
        <w:insideH w:val="single" w:sz="4" w:space="0" w:color="FFE7A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bottom w:val="single" w:sz="4" w:space="0" w:color="B5E1D9" w:themeColor="accent3" w:themeTint="99"/>
        <w:insideH w:val="single" w:sz="4" w:space="0" w:color="B5E1D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bottom w:val="single" w:sz="4" w:space="0" w:color="8B8585" w:themeColor="accent4" w:themeTint="99"/>
        <w:insideH w:val="single" w:sz="4" w:space="0" w:color="8B8585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bottom w:val="single" w:sz="4" w:space="0" w:color="FFFFFF" w:themeColor="accent5" w:themeTint="99"/>
        <w:insideH w:val="single" w:sz="4" w:space="0" w:color="FFFFF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bottom w:val="single" w:sz="4" w:space="0" w:color="FFFFFF" w:themeColor="accent6" w:themeTint="99"/>
        <w:insideH w:val="single" w:sz="4" w:space="0" w:color="FFFFF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3">
    <w:name w:val="List Table 3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4B1919" w:themeColor="accent1"/>
        <w:left w:val="single" w:sz="4" w:space="0" w:color="4B1919" w:themeColor="accent1"/>
        <w:bottom w:val="single" w:sz="4" w:space="0" w:color="4B1919" w:themeColor="accent1"/>
        <w:right w:val="single" w:sz="4" w:space="0" w:color="4B1919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1919" w:themeFill="accent1"/>
      </w:tcPr>
    </w:tblStylePr>
    <w:tblStylePr w:type="lastRow">
      <w:rPr>
        <w:b/>
        <w:bCs/>
      </w:rPr>
      <w:tblPr/>
      <w:tcPr>
        <w:tcBorders>
          <w:top w:val="double" w:sz="4" w:space="0" w:color="4B1919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1919" w:themeColor="accent1"/>
          <w:right w:val="single" w:sz="4" w:space="0" w:color="4B1919" w:themeColor="accent1"/>
        </w:tcBorders>
      </w:tcPr>
    </w:tblStylePr>
    <w:tblStylePr w:type="band1Horz">
      <w:tblPr/>
      <w:tcPr>
        <w:tcBorders>
          <w:top w:val="single" w:sz="4" w:space="0" w:color="4B1919" w:themeColor="accent1"/>
          <w:bottom w:val="single" w:sz="4" w:space="0" w:color="4B1919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1919" w:themeColor="accent1"/>
          <w:left w:val="nil"/>
        </w:tcBorders>
      </w:tcPr>
    </w:tblStylePr>
    <w:tblStylePr w:type="swCell">
      <w:tblPr/>
      <w:tcPr>
        <w:tcBorders>
          <w:top w:val="double" w:sz="4" w:space="0" w:color="4B1919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2"/>
        <w:left w:val="single" w:sz="4" w:space="0" w:color="FFD966" w:themeColor="accent2"/>
        <w:bottom w:val="single" w:sz="4" w:space="0" w:color="FFD966" w:themeColor="accent2"/>
        <w:right w:val="single" w:sz="4" w:space="0" w:color="FFD96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D966" w:themeFill="accent2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D966" w:themeColor="accent2"/>
          <w:right w:val="single" w:sz="4" w:space="0" w:color="FFD966" w:themeColor="accent2"/>
        </w:tcBorders>
      </w:tcPr>
    </w:tblStylePr>
    <w:tblStylePr w:type="band1Horz">
      <w:tblPr/>
      <w:tcPr>
        <w:tcBorders>
          <w:top w:val="single" w:sz="4" w:space="0" w:color="FFD966" w:themeColor="accent2"/>
          <w:bottom w:val="single" w:sz="4" w:space="0" w:color="FFD96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D966" w:themeColor="accent2"/>
          <w:left w:val="nil"/>
        </w:tcBorders>
      </w:tcPr>
    </w:tblStylePr>
    <w:tblStylePr w:type="swCell">
      <w:tblPr/>
      <w:tcPr>
        <w:tcBorders>
          <w:top w:val="double" w:sz="4" w:space="0" w:color="FFD966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5CDC1" w:themeColor="accent3"/>
        <w:left w:val="single" w:sz="4" w:space="0" w:color="85CDC1" w:themeColor="accent3"/>
        <w:bottom w:val="single" w:sz="4" w:space="0" w:color="85CDC1" w:themeColor="accent3"/>
        <w:right w:val="single" w:sz="4" w:space="0" w:color="85CDC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5CDC1" w:themeFill="accent3"/>
      </w:tcPr>
    </w:tblStylePr>
    <w:tblStylePr w:type="lastRow">
      <w:rPr>
        <w:b/>
        <w:bCs/>
      </w:rPr>
      <w:tblPr/>
      <w:tcPr>
        <w:tcBorders>
          <w:top w:val="double" w:sz="4" w:space="0" w:color="85CDC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5CDC1" w:themeColor="accent3"/>
          <w:right w:val="single" w:sz="4" w:space="0" w:color="85CDC1" w:themeColor="accent3"/>
        </w:tcBorders>
      </w:tcPr>
    </w:tblStylePr>
    <w:tblStylePr w:type="band1Horz">
      <w:tblPr/>
      <w:tcPr>
        <w:tcBorders>
          <w:top w:val="single" w:sz="4" w:space="0" w:color="85CDC1" w:themeColor="accent3"/>
          <w:bottom w:val="single" w:sz="4" w:space="0" w:color="85CDC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5CDC1" w:themeColor="accent3"/>
          <w:left w:val="nil"/>
        </w:tcBorders>
      </w:tcPr>
    </w:tblStylePr>
    <w:tblStylePr w:type="swCell">
      <w:tblPr/>
      <w:tcPr>
        <w:tcBorders>
          <w:top w:val="double" w:sz="4" w:space="0" w:color="85CDC1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3B3838" w:themeColor="accent4"/>
        <w:left w:val="single" w:sz="4" w:space="0" w:color="3B3838" w:themeColor="accent4"/>
        <w:bottom w:val="single" w:sz="4" w:space="0" w:color="3B3838" w:themeColor="accent4"/>
        <w:right w:val="single" w:sz="4" w:space="0" w:color="3B383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B3838" w:themeFill="accent4"/>
      </w:tcPr>
    </w:tblStylePr>
    <w:tblStylePr w:type="lastRow">
      <w:rPr>
        <w:b/>
        <w:bCs/>
      </w:rPr>
      <w:tblPr/>
      <w:tcPr>
        <w:tcBorders>
          <w:top w:val="double" w:sz="4" w:space="0" w:color="3B383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B3838" w:themeColor="accent4"/>
          <w:right w:val="single" w:sz="4" w:space="0" w:color="3B3838" w:themeColor="accent4"/>
        </w:tcBorders>
      </w:tcPr>
    </w:tblStylePr>
    <w:tblStylePr w:type="band1Horz">
      <w:tblPr/>
      <w:tcPr>
        <w:tcBorders>
          <w:top w:val="single" w:sz="4" w:space="0" w:color="3B3838" w:themeColor="accent4"/>
          <w:bottom w:val="single" w:sz="4" w:space="0" w:color="3B383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B3838" w:themeColor="accent4"/>
          <w:left w:val="nil"/>
        </w:tcBorders>
      </w:tcPr>
    </w:tblStylePr>
    <w:tblStylePr w:type="swCell">
      <w:tblPr/>
      <w:tcPr>
        <w:tcBorders>
          <w:top w:val="double" w:sz="4" w:space="0" w:color="3B3838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/>
        <w:left w:val="single" w:sz="4" w:space="0" w:color="FFFFFF" w:themeColor="accent5"/>
        <w:bottom w:val="single" w:sz="4" w:space="0" w:color="FFFFFF" w:themeColor="accent5"/>
        <w:right w:val="single" w:sz="4" w:space="0" w:color="FFFFF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FFFF" w:themeColor="accent5"/>
          <w:right w:val="single" w:sz="4" w:space="0" w:color="FFFFFF" w:themeColor="accent5"/>
        </w:tcBorders>
      </w:tcPr>
    </w:tblStylePr>
    <w:tblStylePr w:type="band1Horz">
      <w:tblPr/>
      <w:tcPr>
        <w:tcBorders>
          <w:top w:val="single" w:sz="4" w:space="0" w:color="FFFFFF" w:themeColor="accent5"/>
          <w:bottom w:val="single" w:sz="4" w:space="0" w:color="FFFFF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FFFF" w:themeColor="accent5"/>
          <w:left w:val="nil"/>
        </w:tcBorders>
      </w:tcPr>
    </w:tblStylePr>
    <w:tblStylePr w:type="swCell">
      <w:tblPr/>
      <w:tcPr>
        <w:tcBorders>
          <w:top w:val="double" w:sz="4" w:space="0" w:color="FFFFF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FFFF" w:themeColor="accent6"/>
          <w:right w:val="single" w:sz="4" w:space="0" w:color="FFFFFF" w:themeColor="accent6"/>
        </w:tcBorders>
      </w:tcPr>
    </w:tblStylePr>
    <w:tblStylePr w:type="band1Horz">
      <w:tblPr/>
      <w:tcPr>
        <w:tcBorders>
          <w:top w:val="single" w:sz="4" w:space="0" w:color="FFFFFF" w:themeColor="accent6"/>
          <w:bottom w:val="single" w:sz="4" w:space="0" w:color="FFFFFF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FFFF" w:themeColor="accent6"/>
          <w:left w:val="nil"/>
        </w:tcBorders>
      </w:tcPr>
    </w:tblStylePr>
    <w:tblStylePr w:type="swCell">
      <w:tblPr/>
      <w:tcPr>
        <w:tcBorders>
          <w:top w:val="double" w:sz="4" w:space="0" w:color="FFFFFF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1919" w:themeColor="accent1"/>
          <w:left w:val="single" w:sz="4" w:space="0" w:color="4B1919" w:themeColor="accent1"/>
          <w:bottom w:val="single" w:sz="4" w:space="0" w:color="4B1919" w:themeColor="accent1"/>
          <w:right w:val="single" w:sz="4" w:space="0" w:color="4B1919" w:themeColor="accent1"/>
          <w:insideH w:val="nil"/>
        </w:tcBorders>
        <w:shd w:val="clear" w:color="auto" w:fill="4B1919" w:themeFill="accent1"/>
      </w:tcPr>
    </w:tblStylePr>
    <w:tblStylePr w:type="lastRow">
      <w:rPr>
        <w:b/>
        <w:bCs/>
      </w:rPr>
      <w:tblPr/>
      <w:tcPr>
        <w:tcBorders>
          <w:top w:val="double" w:sz="4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D966" w:themeColor="accent2"/>
          <w:left w:val="single" w:sz="4" w:space="0" w:color="FFD966" w:themeColor="accent2"/>
          <w:bottom w:val="single" w:sz="4" w:space="0" w:color="FFD966" w:themeColor="accent2"/>
          <w:right w:val="single" w:sz="4" w:space="0" w:color="FFD966" w:themeColor="accent2"/>
          <w:insideH w:val="nil"/>
        </w:tcBorders>
        <w:shd w:val="clear" w:color="auto" w:fill="FFD966" w:themeFill="accent2"/>
      </w:tcPr>
    </w:tblStylePr>
    <w:tblStylePr w:type="lastRow">
      <w:rPr>
        <w:b/>
        <w:bCs/>
      </w:rPr>
      <w:tblPr/>
      <w:tcPr>
        <w:tcBorders>
          <w:top w:val="double" w:sz="4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CDC1" w:themeColor="accent3"/>
          <w:left w:val="single" w:sz="4" w:space="0" w:color="85CDC1" w:themeColor="accent3"/>
          <w:bottom w:val="single" w:sz="4" w:space="0" w:color="85CDC1" w:themeColor="accent3"/>
          <w:right w:val="single" w:sz="4" w:space="0" w:color="85CDC1" w:themeColor="accent3"/>
          <w:insideH w:val="nil"/>
        </w:tcBorders>
        <w:shd w:val="clear" w:color="auto" w:fill="85CDC1" w:themeFill="accent3"/>
      </w:tcPr>
    </w:tblStylePr>
    <w:tblStylePr w:type="lastRow">
      <w:rPr>
        <w:b/>
        <w:bCs/>
      </w:rPr>
      <w:tblPr/>
      <w:tcPr>
        <w:tcBorders>
          <w:top w:val="double" w:sz="4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B3838" w:themeColor="accent4"/>
          <w:left w:val="single" w:sz="4" w:space="0" w:color="3B3838" w:themeColor="accent4"/>
          <w:bottom w:val="single" w:sz="4" w:space="0" w:color="3B3838" w:themeColor="accent4"/>
          <w:right w:val="single" w:sz="4" w:space="0" w:color="3B3838" w:themeColor="accent4"/>
          <w:insideH w:val="nil"/>
        </w:tcBorders>
        <w:shd w:val="clear" w:color="auto" w:fill="3B3838" w:themeFill="accent4"/>
      </w:tcPr>
    </w:tblStylePr>
    <w:tblStylePr w:type="lastRow">
      <w:rPr>
        <w:b/>
        <w:bCs/>
      </w:rPr>
      <w:tblPr/>
      <w:tcPr>
        <w:tcBorders>
          <w:top w:val="double" w:sz="4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5"/>
          <w:left w:val="single" w:sz="4" w:space="0" w:color="FFFFFF" w:themeColor="accent5"/>
          <w:bottom w:val="single" w:sz="4" w:space="0" w:color="FFFFFF" w:themeColor="accent5"/>
          <w:right w:val="single" w:sz="4" w:space="0" w:color="FFFFFF" w:themeColor="accent5"/>
          <w:insideH w:val="nil"/>
        </w:tcBorders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6"/>
          <w:left w:val="single" w:sz="4" w:space="0" w:color="FFFFFF" w:themeColor="accent6"/>
          <w:bottom w:val="single" w:sz="4" w:space="0" w:color="FFFFFF" w:themeColor="accent6"/>
          <w:right w:val="single" w:sz="4" w:space="0" w:color="FFFFFF" w:themeColor="accent6"/>
          <w:insideH w:val="nil"/>
        </w:tcBorders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5Dark">
    <w:name w:val="List Table 5 Dark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1919" w:themeColor="accent1"/>
        <w:left w:val="single" w:sz="24" w:space="0" w:color="4B1919" w:themeColor="accent1"/>
        <w:bottom w:val="single" w:sz="24" w:space="0" w:color="4B1919" w:themeColor="accent1"/>
        <w:right w:val="single" w:sz="24" w:space="0" w:color="4B1919" w:themeColor="accent1"/>
      </w:tblBorders>
    </w:tblPr>
    <w:tcPr>
      <w:shd w:val="clear" w:color="auto" w:fill="4B1919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D966" w:themeColor="accent2"/>
        <w:left w:val="single" w:sz="24" w:space="0" w:color="FFD966" w:themeColor="accent2"/>
        <w:bottom w:val="single" w:sz="24" w:space="0" w:color="FFD966" w:themeColor="accent2"/>
        <w:right w:val="single" w:sz="24" w:space="0" w:color="FFD966" w:themeColor="accent2"/>
      </w:tblBorders>
    </w:tblPr>
    <w:tcPr>
      <w:shd w:val="clear" w:color="auto" w:fill="FFD96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5CDC1" w:themeColor="accent3"/>
        <w:left w:val="single" w:sz="24" w:space="0" w:color="85CDC1" w:themeColor="accent3"/>
        <w:bottom w:val="single" w:sz="24" w:space="0" w:color="85CDC1" w:themeColor="accent3"/>
        <w:right w:val="single" w:sz="24" w:space="0" w:color="85CDC1" w:themeColor="accent3"/>
      </w:tblBorders>
    </w:tblPr>
    <w:tcPr>
      <w:shd w:val="clear" w:color="auto" w:fill="85CDC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B3838" w:themeColor="accent4"/>
        <w:left w:val="single" w:sz="24" w:space="0" w:color="3B3838" w:themeColor="accent4"/>
        <w:bottom w:val="single" w:sz="24" w:space="0" w:color="3B3838" w:themeColor="accent4"/>
        <w:right w:val="single" w:sz="24" w:space="0" w:color="3B3838" w:themeColor="accent4"/>
      </w:tblBorders>
    </w:tblPr>
    <w:tcPr>
      <w:shd w:val="clear" w:color="auto" w:fill="3B383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FFFF" w:themeColor="accent5"/>
        <w:left w:val="single" w:sz="24" w:space="0" w:color="FFFFFF" w:themeColor="accent5"/>
        <w:bottom w:val="single" w:sz="24" w:space="0" w:color="FFFFFF" w:themeColor="accent5"/>
        <w:right w:val="single" w:sz="24" w:space="0" w:color="FFFFFF" w:themeColor="accent5"/>
      </w:tblBorders>
    </w:tblPr>
    <w:tcPr>
      <w:shd w:val="clear" w:color="auto" w:fill="FFFFF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FFFF" w:themeColor="accent6"/>
        <w:left w:val="single" w:sz="24" w:space="0" w:color="FFFFFF" w:themeColor="accent6"/>
        <w:bottom w:val="single" w:sz="24" w:space="0" w:color="FFFFFF" w:themeColor="accent6"/>
        <w:right w:val="single" w:sz="24" w:space="0" w:color="FFFFFF" w:themeColor="accent6"/>
      </w:tblBorders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57222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4" w:space="0" w:color="4B1919" w:themeColor="accent1"/>
        <w:bottom w:val="single" w:sz="4" w:space="0" w:color="4B1919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B1919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57222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4" w:space="0" w:color="FFD966" w:themeColor="accent2"/>
        <w:bottom w:val="single" w:sz="4" w:space="0" w:color="FFD96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FD96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57222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4" w:space="0" w:color="85CDC1" w:themeColor="accent3"/>
        <w:bottom w:val="single" w:sz="4" w:space="0" w:color="85CDC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5CDC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57222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4" w:space="0" w:color="3B3838" w:themeColor="accent4"/>
        <w:bottom w:val="single" w:sz="4" w:space="0" w:color="3B383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3B383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/>
        <w:bottom w:val="single" w:sz="4" w:space="0" w:color="FFFFF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FFFF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/>
        <w:bottom w:val="single" w:sz="4" w:space="0" w:color="FFFFFF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FFFFF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57222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1919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1919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1919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1919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57222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D96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D96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D96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D96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57222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5CDC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5CDC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5CDC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5CDC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57222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B383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B383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B383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B383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FFF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FFF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FFF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FFF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FFFF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FFFF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FFFF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FFFF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57222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kern w:val="16"/>
      <w14:ligatures w14:val="standardContextual"/>
      <w14:numForm w14:val="oldStyle"/>
      <w14:numSpacing w14:val="proportional"/>
      <w14:cntxtAlts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72222"/>
    <w:rPr>
      <w:rFonts w:ascii="Consolas" w:hAnsi="Consolas"/>
      <w:kern w:val="16"/>
      <w:sz w:val="22"/>
      <w14:ligatures w14:val="standardContextual"/>
      <w14:numForm w14:val="oldStyle"/>
      <w14:numSpacing w14:val="proportional"/>
      <w14:cntxtAlts/>
    </w:rPr>
  </w:style>
  <w:style w:type="table" w:styleId="MediumGrid1">
    <w:name w:val="Medium Grid 1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983232" w:themeColor="accent1" w:themeTint="BF"/>
        <w:left w:val="single" w:sz="8" w:space="0" w:color="983232" w:themeColor="accent1" w:themeTint="BF"/>
        <w:bottom w:val="single" w:sz="8" w:space="0" w:color="983232" w:themeColor="accent1" w:themeTint="BF"/>
        <w:right w:val="single" w:sz="8" w:space="0" w:color="983232" w:themeColor="accent1" w:themeTint="BF"/>
        <w:insideH w:val="single" w:sz="8" w:space="0" w:color="983232" w:themeColor="accent1" w:themeTint="BF"/>
        <w:insideV w:val="single" w:sz="8" w:space="0" w:color="983232" w:themeColor="accent1" w:themeTint="BF"/>
      </w:tblBorders>
    </w:tblPr>
    <w:tcPr>
      <w:shd w:val="clear" w:color="auto" w:fill="E5B3B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8323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6565" w:themeFill="accent1" w:themeFillTint="7F"/>
      </w:tcPr>
    </w:tblStylePr>
    <w:tblStylePr w:type="band1Horz">
      <w:tblPr/>
      <w:tcPr>
        <w:shd w:val="clear" w:color="auto" w:fill="CC6565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E28C" w:themeColor="accent2" w:themeTint="BF"/>
        <w:left w:val="single" w:sz="8" w:space="0" w:color="FFE28C" w:themeColor="accent2" w:themeTint="BF"/>
        <w:bottom w:val="single" w:sz="8" w:space="0" w:color="FFE28C" w:themeColor="accent2" w:themeTint="BF"/>
        <w:right w:val="single" w:sz="8" w:space="0" w:color="FFE28C" w:themeColor="accent2" w:themeTint="BF"/>
        <w:insideH w:val="single" w:sz="8" w:space="0" w:color="FFE28C" w:themeColor="accent2" w:themeTint="BF"/>
        <w:insideV w:val="single" w:sz="8" w:space="0" w:color="FFE28C" w:themeColor="accent2" w:themeTint="BF"/>
      </w:tblBorders>
    </w:tblPr>
    <w:tcPr>
      <w:shd w:val="clear" w:color="auto" w:fill="FFF5D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E28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BB2" w:themeFill="accent2" w:themeFillTint="7F"/>
      </w:tcPr>
    </w:tblStylePr>
    <w:tblStylePr w:type="band1Horz">
      <w:tblPr/>
      <w:tcPr>
        <w:shd w:val="clear" w:color="auto" w:fill="FFEBB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A3D9D0" w:themeColor="accent3" w:themeTint="BF"/>
        <w:left w:val="single" w:sz="8" w:space="0" w:color="A3D9D0" w:themeColor="accent3" w:themeTint="BF"/>
        <w:bottom w:val="single" w:sz="8" w:space="0" w:color="A3D9D0" w:themeColor="accent3" w:themeTint="BF"/>
        <w:right w:val="single" w:sz="8" w:space="0" w:color="A3D9D0" w:themeColor="accent3" w:themeTint="BF"/>
        <w:insideH w:val="single" w:sz="8" w:space="0" w:color="A3D9D0" w:themeColor="accent3" w:themeTint="BF"/>
        <w:insideV w:val="single" w:sz="8" w:space="0" w:color="A3D9D0" w:themeColor="accent3" w:themeTint="BF"/>
      </w:tblBorders>
    </w:tblPr>
    <w:tcPr>
      <w:shd w:val="clear" w:color="auto" w:fill="E0F2E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3D9D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E6E0" w:themeFill="accent3" w:themeFillTint="7F"/>
      </w:tcPr>
    </w:tblStylePr>
    <w:tblStylePr w:type="band1Horz">
      <w:tblPr/>
      <w:tcPr>
        <w:shd w:val="clear" w:color="auto" w:fill="C2E6E0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6D6868" w:themeColor="accent4" w:themeTint="BF"/>
        <w:left w:val="single" w:sz="8" w:space="0" w:color="6D6868" w:themeColor="accent4" w:themeTint="BF"/>
        <w:bottom w:val="single" w:sz="8" w:space="0" w:color="6D6868" w:themeColor="accent4" w:themeTint="BF"/>
        <w:right w:val="single" w:sz="8" w:space="0" w:color="6D6868" w:themeColor="accent4" w:themeTint="BF"/>
        <w:insideH w:val="single" w:sz="8" w:space="0" w:color="6D6868" w:themeColor="accent4" w:themeTint="BF"/>
        <w:insideV w:val="single" w:sz="8" w:space="0" w:color="6D6868" w:themeColor="accent4" w:themeTint="BF"/>
      </w:tblBorders>
    </w:tblPr>
    <w:tcPr>
      <w:shd w:val="clear" w:color="auto" w:fill="CFCCCC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D686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F9999" w:themeFill="accent4" w:themeFillTint="7F"/>
      </w:tcPr>
    </w:tblStylePr>
    <w:tblStylePr w:type="band1Horz">
      <w:tblPr/>
      <w:tcPr>
        <w:shd w:val="clear" w:color="auto" w:fill="9F9999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 w:themeTint="BF"/>
        <w:left w:val="single" w:sz="8" w:space="0" w:color="FFFFFF" w:themeColor="accent5" w:themeTint="BF"/>
        <w:bottom w:val="single" w:sz="8" w:space="0" w:color="FFFFFF" w:themeColor="accent5" w:themeTint="BF"/>
        <w:right w:val="single" w:sz="8" w:space="0" w:color="FFFFFF" w:themeColor="accent5" w:themeTint="BF"/>
        <w:insideH w:val="single" w:sz="8" w:space="0" w:color="FFFFFF" w:themeColor="accent5" w:themeTint="BF"/>
        <w:insideV w:val="single" w:sz="8" w:space="0" w:color="FFFFFF" w:themeColor="accent5" w:themeTint="BF"/>
      </w:tblBorders>
    </w:tblPr>
    <w:tcPr>
      <w:shd w:val="clear" w:color="auto" w:fill="FFFFF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shd w:val="clear" w:color="auto" w:fill="FFFFF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  <w:insideV w:val="single" w:sz="8" w:space="0" w:color="FFFFFF" w:themeColor="accent6" w:themeTint="BF"/>
      </w:tblBorders>
    </w:tblPr>
    <w:tcPr>
      <w:shd w:val="clear" w:color="auto" w:fill="FFFF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  <w:insideH w:val="single" w:sz="8" w:space="0" w:color="4B1919" w:themeColor="accent1"/>
        <w:insideV w:val="single" w:sz="8" w:space="0" w:color="4B1919" w:themeColor="accent1"/>
      </w:tblBorders>
    </w:tblPr>
    <w:tcPr>
      <w:shd w:val="clear" w:color="auto" w:fill="E5B3B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5E0E0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C1C1" w:themeFill="accent1" w:themeFillTint="33"/>
      </w:tcPr>
    </w:tblStylePr>
    <w:tblStylePr w:type="band1Vert">
      <w:tblPr/>
      <w:tcPr>
        <w:shd w:val="clear" w:color="auto" w:fill="CC6565" w:themeFill="accent1" w:themeFillTint="7F"/>
      </w:tcPr>
    </w:tblStylePr>
    <w:tblStylePr w:type="band1Horz">
      <w:tblPr/>
      <w:tcPr>
        <w:tcBorders>
          <w:insideH w:val="single" w:sz="6" w:space="0" w:color="4B1919" w:themeColor="accent1"/>
          <w:insideV w:val="single" w:sz="6" w:space="0" w:color="4B1919" w:themeColor="accent1"/>
        </w:tcBorders>
        <w:shd w:val="clear" w:color="auto" w:fill="CC6565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  <w:insideH w:val="single" w:sz="8" w:space="0" w:color="FFD966" w:themeColor="accent2"/>
        <w:insideV w:val="single" w:sz="8" w:space="0" w:color="FFD966" w:themeColor="accent2"/>
      </w:tblBorders>
    </w:tblPr>
    <w:tcPr>
      <w:shd w:val="clear" w:color="auto" w:fill="FFF5D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FBF0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7E0" w:themeFill="accent2" w:themeFillTint="33"/>
      </w:tcPr>
    </w:tblStylePr>
    <w:tblStylePr w:type="band1Vert">
      <w:tblPr/>
      <w:tcPr>
        <w:shd w:val="clear" w:color="auto" w:fill="FFEBB2" w:themeFill="accent2" w:themeFillTint="7F"/>
      </w:tcPr>
    </w:tblStylePr>
    <w:tblStylePr w:type="band1Horz">
      <w:tblPr/>
      <w:tcPr>
        <w:tcBorders>
          <w:insideH w:val="single" w:sz="6" w:space="0" w:color="FFD966" w:themeColor="accent2"/>
          <w:insideV w:val="single" w:sz="6" w:space="0" w:color="FFD966" w:themeColor="accent2"/>
        </w:tcBorders>
        <w:shd w:val="clear" w:color="auto" w:fill="FFEBB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  <w:insideH w:val="single" w:sz="8" w:space="0" w:color="85CDC1" w:themeColor="accent3"/>
        <w:insideV w:val="single" w:sz="8" w:space="0" w:color="85CDC1" w:themeColor="accent3"/>
      </w:tblBorders>
    </w:tblPr>
    <w:tcPr>
      <w:shd w:val="clear" w:color="auto" w:fill="E0F2E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2FAF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F5F2" w:themeFill="accent3" w:themeFillTint="33"/>
      </w:tcPr>
    </w:tblStylePr>
    <w:tblStylePr w:type="band1Vert">
      <w:tblPr/>
      <w:tcPr>
        <w:shd w:val="clear" w:color="auto" w:fill="C2E6E0" w:themeFill="accent3" w:themeFillTint="7F"/>
      </w:tcPr>
    </w:tblStylePr>
    <w:tblStylePr w:type="band1Horz">
      <w:tblPr/>
      <w:tcPr>
        <w:tcBorders>
          <w:insideH w:val="single" w:sz="6" w:space="0" w:color="85CDC1" w:themeColor="accent3"/>
          <w:insideV w:val="single" w:sz="6" w:space="0" w:color="85CDC1" w:themeColor="accent3"/>
        </w:tcBorders>
        <w:shd w:val="clear" w:color="auto" w:fill="C2E6E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  <w:insideH w:val="single" w:sz="8" w:space="0" w:color="3B3838" w:themeColor="accent4"/>
        <w:insideV w:val="single" w:sz="8" w:space="0" w:color="3B3838" w:themeColor="accent4"/>
      </w:tblBorders>
    </w:tblPr>
    <w:tcPr>
      <w:shd w:val="clear" w:color="auto" w:fill="CFCCCC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CEBE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D6D6" w:themeFill="accent4" w:themeFillTint="33"/>
      </w:tcPr>
    </w:tblStylePr>
    <w:tblStylePr w:type="band1Vert">
      <w:tblPr/>
      <w:tcPr>
        <w:shd w:val="clear" w:color="auto" w:fill="9F9999" w:themeFill="accent4" w:themeFillTint="7F"/>
      </w:tcPr>
    </w:tblStylePr>
    <w:tblStylePr w:type="band1Horz">
      <w:tblPr/>
      <w:tcPr>
        <w:tcBorders>
          <w:insideH w:val="single" w:sz="6" w:space="0" w:color="3B3838" w:themeColor="accent4"/>
          <w:insideV w:val="single" w:sz="6" w:space="0" w:color="3B3838" w:themeColor="accent4"/>
        </w:tcBorders>
        <w:shd w:val="clear" w:color="auto" w:fill="9F9999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  <w:insideH w:val="single" w:sz="8" w:space="0" w:color="FFFFFF" w:themeColor="accent5"/>
        <w:insideV w:val="single" w:sz="8" w:space="0" w:color="FFFFFF" w:themeColor="accent5"/>
      </w:tblBorders>
    </w:tblPr>
    <w:tcPr>
      <w:shd w:val="clear" w:color="auto" w:fill="FFFFF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 w:themeFillTint="33"/>
      </w:tc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tcBorders>
          <w:insideH w:val="single" w:sz="6" w:space="0" w:color="FFFFFF" w:themeColor="accent5"/>
          <w:insideV w:val="single" w:sz="6" w:space="0" w:color="FFFFFF" w:themeColor="accent5"/>
        </w:tcBorders>
        <w:shd w:val="clear" w:color="auto" w:fill="FFFFF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cPr>
      <w:shd w:val="clear" w:color="auto" w:fill="FFFF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3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tcBorders>
          <w:insideH w:val="single" w:sz="6" w:space="0" w:color="FFFFFF" w:themeColor="accent6"/>
          <w:insideV w:val="single" w:sz="6" w:space="0" w:color="FFFFFF" w:themeColor="accent6"/>
        </w:tcBorders>
        <w:shd w:val="clear" w:color="auto" w:fill="FFFF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B3B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1919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1919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1919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1919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6565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6565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5D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D96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D96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D96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D96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EBB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EBB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F2E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CDC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CDC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CDC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CDC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E6E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E6E0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FCCCC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B383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B383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B383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B383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F9999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F9999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1919" w:themeColor="accent1"/>
        <w:bottom w:val="single" w:sz="8" w:space="0" w:color="4B1919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1919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B1919" w:themeColor="accent1"/>
          <w:bottom w:val="single" w:sz="8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1919" w:themeColor="accent1"/>
          <w:bottom w:val="single" w:sz="8" w:space="0" w:color="4B1919" w:themeColor="accent1"/>
        </w:tcBorders>
      </w:tcPr>
    </w:tblStylePr>
    <w:tblStylePr w:type="band1Vert">
      <w:tblPr/>
      <w:tcPr>
        <w:shd w:val="clear" w:color="auto" w:fill="E5B3B3" w:themeFill="accent1" w:themeFillTint="3F"/>
      </w:tcPr>
    </w:tblStylePr>
    <w:tblStylePr w:type="band1Horz">
      <w:tblPr/>
      <w:tcPr>
        <w:shd w:val="clear" w:color="auto" w:fill="E5B3B3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D966" w:themeColor="accent2"/>
        <w:bottom w:val="single" w:sz="8" w:space="0" w:color="FFD96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D966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D966" w:themeColor="accent2"/>
          <w:bottom w:val="single" w:sz="8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D966" w:themeColor="accent2"/>
          <w:bottom w:val="single" w:sz="8" w:space="0" w:color="FFD966" w:themeColor="accent2"/>
        </w:tcBorders>
      </w:tcPr>
    </w:tblStylePr>
    <w:tblStylePr w:type="band1Vert">
      <w:tblPr/>
      <w:tcPr>
        <w:shd w:val="clear" w:color="auto" w:fill="FFF5D9" w:themeFill="accent2" w:themeFillTint="3F"/>
      </w:tcPr>
    </w:tblStylePr>
    <w:tblStylePr w:type="band1Horz">
      <w:tblPr/>
      <w:tcPr>
        <w:shd w:val="clear" w:color="auto" w:fill="FFF5D9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5CDC1" w:themeColor="accent3"/>
        <w:bottom w:val="single" w:sz="8" w:space="0" w:color="85CDC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CDC1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5CDC1" w:themeColor="accent3"/>
          <w:bottom w:val="single" w:sz="8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CDC1" w:themeColor="accent3"/>
          <w:bottom w:val="single" w:sz="8" w:space="0" w:color="85CDC1" w:themeColor="accent3"/>
        </w:tcBorders>
      </w:tcPr>
    </w:tblStylePr>
    <w:tblStylePr w:type="band1Vert">
      <w:tblPr/>
      <w:tcPr>
        <w:shd w:val="clear" w:color="auto" w:fill="E0F2EF" w:themeFill="accent3" w:themeFillTint="3F"/>
      </w:tcPr>
    </w:tblStylePr>
    <w:tblStylePr w:type="band1Horz">
      <w:tblPr/>
      <w:tcPr>
        <w:shd w:val="clear" w:color="auto" w:fill="E0F2E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B3838" w:themeColor="accent4"/>
        <w:bottom w:val="single" w:sz="8" w:space="0" w:color="3B383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B3838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3B3838" w:themeColor="accent4"/>
          <w:bottom w:val="single" w:sz="8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B3838" w:themeColor="accent4"/>
          <w:bottom w:val="single" w:sz="8" w:space="0" w:color="3B3838" w:themeColor="accent4"/>
        </w:tcBorders>
      </w:tcPr>
    </w:tblStylePr>
    <w:tblStylePr w:type="band1Vert">
      <w:tblPr/>
      <w:tcPr>
        <w:shd w:val="clear" w:color="auto" w:fill="CFCCCC" w:themeFill="accent4" w:themeFillTint="3F"/>
      </w:tcPr>
    </w:tblStylePr>
    <w:tblStylePr w:type="band1Horz">
      <w:tblPr/>
      <w:tcPr>
        <w:shd w:val="clear" w:color="auto" w:fill="CFCCCC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bottom w:val="single" w:sz="8" w:space="0" w:color="FFFFF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FFFF" w:themeColor="accent5"/>
          <w:bottom w:val="single" w:sz="8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5"/>
          <w:bottom w:val="single" w:sz="8" w:space="0" w:color="FFFFFF" w:themeColor="accent5"/>
        </w:tcBorders>
      </w:tcPr>
    </w:tblStylePr>
    <w:tblStylePr w:type="band1Vert">
      <w:tblPr/>
      <w:tcPr>
        <w:shd w:val="clear" w:color="auto" w:fill="FFFFFF" w:themeFill="accent5" w:themeFillTint="3F"/>
      </w:tcPr>
    </w:tblStylePr>
    <w:tblStylePr w:type="band1Horz">
      <w:tblPr/>
      <w:tcPr>
        <w:shd w:val="clear" w:color="auto" w:fill="FFFFF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1919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1919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1919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B3B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D96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D96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5D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CDC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CDC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CDC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F2E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B383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B383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B383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CCCC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983232" w:themeColor="accent1" w:themeTint="BF"/>
        <w:left w:val="single" w:sz="8" w:space="0" w:color="983232" w:themeColor="accent1" w:themeTint="BF"/>
        <w:bottom w:val="single" w:sz="8" w:space="0" w:color="983232" w:themeColor="accent1" w:themeTint="BF"/>
        <w:right w:val="single" w:sz="8" w:space="0" w:color="983232" w:themeColor="accent1" w:themeTint="BF"/>
        <w:insideH w:val="single" w:sz="8" w:space="0" w:color="98323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83232" w:themeColor="accent1" w:themeTint="BF"/>
          <w:left w:val="single" w:sz="8" w:space="0" w:color="983232" w:themeColor="accent1" w:themeTint="BF"/>
          <w:bottom w:val="single" w:sz="8" w:space="0" w:color="983232" w:themeColor="accent1" w:themeTint="BF"/>
          <w:right w:val="single" w:sz="8" w:space="0" w:color="983232" w:themeColor="accent1" w:themeTint="BF"/>
          <w:insideH w:val="nil"/>
          <w:insideV w:val="nil"/>
        </w:tcBorders>
        <w:shd w:val="clear" w:color="auto" w:fill="4B191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83232" w:themeColor="accent1" w:themeTint="BF"/>
          <w:left w:val="single" w:sz="8" w:space="0" w:color="983232" w:themeColor="accent1" w:themeTint="BF"/>
          <w:bottom w:val="single" w:sz="8" w:space="0" w:color="983232" w:themeColor="accent1" w:themeTint="BF"/>
          <w:right w:val="single" w:sz="8" w:space="0" w:color="98323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B3B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B3B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E28C" w:themeColor="accent2" w:themeTint="BF"/>
        <w:left w:val="single" w:sz="8" w:space="0" w:color="FFE28C" w:themeColor="accent2" w:themeTint="BF"/>
        <w:bottom w:val="single" w:sz="8" w:space="0" w:color="FFE28C" w:themeColor="accent2" w:themeTint="BF"/>
        <w:right w:val="single" w:sz="8" w:space="0" w:color="FFE28C" w:themeColor="accent2" w:themeTint="BF"/>
        <w:insideH w:val="single" w:sz="8" w:space="0" w:color="FFE28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E28C" w:themeColor="accent2" w:themeTint="BF"/>
          <w:left w:val="single" w:sz="8" w:space="0" w:color="FFE28C" w:themeColor="accent2" w:themeTint="BF"/>
          <w:bottom w:val="single" w:sz="8" w:space="0" w:color="FFE28C" w:themeColor="accent2" w:themeTint="BF"/>
          <w:right w:val="single" w:sz="8" w:space="0" w:color="FFE28C" w:themeColor="accent2" w:themeTint="BF"/>
          <w:insideH w:val="nil"/>
          <w:insideV w:val="nil"/>
        </w:tcBorders>
        <w:shd w:val="clear" w:color="auto" w:fill="FFD96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E28C" w:themeColor="accent2" w:themeTint="BF"/>
          <w:left w:val="single" w:sz="8" w:space="0" w:color="FFE28C" w:themeColor="accent2" w:themeTint="BF"/>
          <w:bottom w:val="single" w:sz="8" w:space="0" w:color="FFE28C" w:themeColor="accent2" w:themeTint="BF"/>
          <w:right w:val="single" w:sz="8" w:space="0" w:color="FFE28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5D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5D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A3D9D0" w:themeColor="accent3" w:themeTint="BF"/>
        <w:left w:val="single" w:sz="8" w:space="0" w:color="A3D9D0" w:themeColor="accent3" w:themeTint="BF"/>
        <w:bottom w:val="single" w:sz="8" w:space="0" w:color="A3D9D0" w:themeColor="accent3" w:themeTint="BF"/>
        <w:right w:val="single" w:sz="8" w:space="0" w:color="A3D9D0" w:themeColor="accent3" w:themeTint="BF"/>
        <w:insideH w:val="single" w:sz="8" w:space="0" w:color="A3D9D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3D9D0" w:themeColor="accent3" w:themeTint="BF"/>
          <w:left w:val="single" w:sz="8" w:space="0" w:color="A3D9D0" w:themeColor="accent3" w:themeTint="BF"/>
          <w:bottom w:val="single" w:sz="8" w:space="0" w:color="A3D9D0" w:themeColor="accent3" w:themeTint="BF"/>
          <w:right w:val="single" w:sz="8" w:space="0" w:color="A3D9D0" w:themeColor="accent3" w:themeTint="BF"/>
          <w:insideH w:val="nil"/>
          <w:insideV w:val="nil"/>
        </w:tcBorders>
        <w:shd w:val="clear" w:color="auto" w:fill="85CDC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3D9D0" w:themeColor="accent3" w:themeTint="BF"/>
          <w:left w:val="single" w:sz="8" w:space="0" w:color="A3D9D0" w:themeColor="accent3" w:themeTint="BF"/>
          <w:bottom w:val="single" w:sz="8" w:space="0" w:color="A3D9D0" w:themeColor="accent3" w:themeTint="BF"/>
          <w:right w:val="single" w:sz="8" w:space="0" w:color="A3D9D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F2E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F2E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6D6868" w:themeColor="accent4" w:themeTint="BF"/>
        <w:left w:val="single" w:sz="8" w:space="0" w:color="6D6868" w:themeColor="accent4" w:themeTint="BF"/>
        <w:bottom w:val="single" w:sz="8" w:space="0" w:color="6D6868" w:themeColor="accent4" w:themeTint="BF"/>
        <w:right w:val="single" w:sz="8" w:space="0" w:color="6D6868" w:themeColor="accent4" w:themeTint="BF"/>
        <w:insideH w:val="single" w:sz="8" w:space="0" w:color="6D686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D6868" w:themeColor="accent4" w:themeTint="BF"/>
          <w:left w:val="single" w:sz="8" w:space="0" w:color="6D6868" w:themeColor="accent4" w:themeTint="BF"/>
          <w:bottom w:val="single" w:sz="8" w:space="0" w:color="6D6868" w:themeColor="accent4" w:themeTint="BF"/>
          <w:right w:val="single" w:sz="8" w:space="0" w:color="6D6868" w:themeColor="accent4" w:themeTint="BF"/>
          <w:insideH w:val="nil"/>
          <w:insideV w:val="nil"/>
        </w:tcBorders>
        <w:shd w:val="clear" w:color="auto" w:fill="3B383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D6868" w:themeColor="accent4" w:themeTint="BF"/>
          <w:left w:val="single" w:sz="8" w:space="0" w:color="6D6868" w:themeColor="accent4" w:themeTint="BF"/>
          <w:bottom w:val="single" w:sz="8" w:space="0" w:color="6D6868" w:themeColor="accent4" w:themeTint="BF"/>
          <w:right w:val="single" w:sz="8" w:space="0" w:color="6D686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CCCC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CCCC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 w:themeTint="BF"/>
        <w:left w:val="single" w:sz="8" w:space="0" w:color="FFFFFF" w:themeColor="accent5" w:themeTint="BF"/>
        <w:bottom w:val="single" w:sz="8" w:space="0" w:color="FFFFFF" w:themeColor="accent5" w:themeTint="BF"/>
        <w:right w:val="single" w:sz="8" w:space="0" w:color="FFFFFF" w:themeColor="accent5" w:themeTint="BF"/>
        <w:insideH w:val="single" w:sz="8" w:space="0" w:color="FFFFF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5" w:themeTint="BF"/>
          <w:left w:val="single" w:sz="8" w:space="0" w:color="FFFFFF" w:themeColor="accent5" w:themeTint="BF"/>
          <w:bottom w:val="single" w:sz="8" w:space="0" w:color="FFFFFF" w:themeColor="accent5" w:themeTint="BF"/>
          <w:right w:val="single" w:sz="8" w:space="0" w:color="FFFFFF" w:themeColor="accent5" w:themeTint="BF"/>
          <w:insideH w:val="nil"/>
          <w:insideV w:val="nil"/>
        </w:tcBorders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5" w:themeTint="BF"/>
          <w:left w:val="single" w:sz="8" w:space="0" w:color="FFFFFF" w:themeColor="accent5" w:themeTint="BF"/>
          <w:bottom w:val="single" w:sz="8" w:space="0" w:color="FFFFFF" w:themeColor="accent5" w:themeTint="BF"/>
          <w:right w:val="single" w:sz="8" w:space="0" w:color="FFFFF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191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91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1919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D96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96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D96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CDC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CDC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CDC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B383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383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B383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7222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72222"/>
    <w:rPr>
      <w:rFonts w:asciiTheme="majorHAnsi" w:eastAsiaTheme="majorEastAsia" w:hAnsiTheme="majorHAnsi" w:cstheme="majorBidi"/>
      <w:kern w:val="16"/>
      <w:sz w:val="24"/>
      <w:szCs w:val="24"/>
      <w:shd w:val="pct20" w:color="auto" w:fill="auto"/>
      <w14:ligatures w14:val="standardContextual"/>
      <w14:numForm w14:val="oldStyle"/>
      <w14:numSpacing w14:val="proportional"/>
      <w14:cntxtAlts/>
    </w:rPr>
  </w:style>
  <w:style w:type="paragraph" w:styleId="NoSpacing">
    <w:name w:val="No Spacing"/>
    <w:uiPriority w:val="1"/>
    <w:semiHidden/>
    <w:unhideWhenUsed/>
    <w:qFormat/>
    <w:rsid w:val="00572222"/>
    <w:pPr>
      <w:spacing w:after="0" w:line="240" w:lineRule="auto"/>
    </w:pPr>
    <w:rPr>
      <w:kern w:val="16"/>
      <w14:ligatures w14:val="standardContextual"/>
      <w14:numForm w14:val="oldStyle"/>
      <w14:numSpacing w14:val="proportional"/>
      <w14:cntxtAlts/>
    </w:rPr>
  </w:style>
  <w:style w:type="paragraph" w:styleId="NormalWeb">
    <w:name w:val="Normal (Web)"/>
    <w:basedOn w:val="Normal"/>
    <w:uiPriority w:val="99"/>
    <w:unhideWhenUsed/>
    <w:rsid w:val="00572222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7222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72222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PageNumber">
    <w:name w:val="page number"/>
    <w:basedOn w:val="DefaultParagraphFont"/>
    <w:uiPriority w:val="99"/>
    <w:semiHidden/>
    <w:unhideWhenUsed/>
    <w:rsid w:val="00572222"/>
    <w:rPr>
      <w:sz w:val="22"/>
    </w:rPr>
  </w:style>
  <w:style w:type="table" w:styleId="PlainTable1">
    <w:name w:val="Plain Table 1"/>
    <w:basedOn w:val="TableNormal"/>
    <w:uiPriority w:val="4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1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2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3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4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572222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72222"/>
    <w:rPr>
      <w:rFonts w:ascii="Consolas" w:hAnsi="Consolas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57222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72222"/>
    <w:rPr>
      <w:i/>
      <w:iCs/>
      <w:color w:val="404040" w:themeColor="text1" w:themeTint="BF"/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Salutation">
    <w:name w:val="Salutation"/>
    <w:basedOn w:val="Normal"/>
    <w:next w:val="Normal"/>
    <w:link w:val="SalutationChar"/>
    <w:uiPriority w:val="5"/>
    <w:qFormat/>
    <w:rsid w:val="00572222"/>
  </w:style>
  <w:style w:type="character" w:customStyle="1" w:styleId="SalutationChar">
    <w:name w:val="Salutation Char"/>
    <w:basedOn w:val="DefaultParagraphFont"/>
    <w:link w:val="Salutation"/>
    <w:uiPriority w:val="5"/>
    <w:rsid w:val="00752FC4"/>
  </w:style>
  <w:style w:type="paragraph" w:styleId="Signature">
    <w:name w:val="Signature"/>
    <w:basedOn w:val="Normal"/>
    <w:next w:val="Normal"/>
    <w:link w:val="SignatureChar"/>
    <w:uiPriority w:val="7"/>
    <w:qFormat/>
    <w:rsid w:val="00254E0D"/>
    <w:pPr>
      <w:contextualSpacing/>
    </w:pPr>
  </w:style>
  <w:style w:type="character" w:customStyle="1" w:styleId="SignatureChar">
    <w:name w:val="Signature Char"/>
    <w:basedOn w:val="DefaultParagraphFont"/>
    <w:link w:val="Signature"/>
    <w:uiPriority w:val="7"/>
    <w:rsid w:val="00254E0D"/>
    <w:rPr>
      <w:color w:val="auto"/>
    </w:rPr>
  </w:style>
  <w:style w:type="character" w:styleId="Strong">
    <w:name w:val="Strong"/>
    <w:basedOn w:val="DefaultParagraphFont"/>
    <w:uiPriority w:val="22"/>
    <w:qFormat/>
    <w:rsid w:val="00572222"/>
    <w:rPr>
      <w:b/>
      <w:bCs/>
      <w:sz w:val="2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57222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72222"/>
    <w:rPr>
      <w:rFonts w:eastAsiaTheme="minorEastAsia"/>
      <w:color w:val="5A5A5A" w:themeColor="text1" w:themeTint="A5"/>
      <w:spacing w:val="15"/>
      <w:kern w:val="16"/>
      <w:sz w:val="22"/>
      <w:szCs w:val="22"/>
      <w14:ligatures w14:val="standardContextual"/>
      <w14:numForm w14:val="oldStyle"/>
      <w14:numSpacing w14:val="proportional"/>
      <w14:cntxtAlts/>
    </w:rPr>
  </w:style>
  <w:style w:type="character" w:styleId="SubtleEmphasis">
    <w:name w:val="Subtle Emphasis"/>
    <w:basedOn w:val="DefaultParagraphFont"/>
    <w:uiPriority w:val="19"/>
    <w:semiHidden/>
    <w:qFormat/>
    <w:rsid w:val="00572222"/>
    <w:rPr>
      <w:i/>
      <w:iCs/>
      <w:color w:val="404040" w:themeColor="text1" w:themeTint="BF"/>
      <w:sz w:val="22"/>
    </w:rPr>
  </w:style>
  <w:style w:type="character" w:styleId="SubtleReference">
    <w:name w:val="Subtle Reference"/>
    <w:basedOn w:val="DefaultParagraphFont"/>
    <w:uiPriority w:val="31"/>
    <w:semiHidden/>
    <w:qFormat/>
    <w:rsid w:val="00572222"/>
    <w:rPr>
      <w:smallCaps/>
      <w:color w:val="5A5A5A" w:themeColor="text1" w:themeTint="A5"/>
      <w:sz w:val="22"/>
    </w:rPr>
  </w:style>
  <w:style w:type="table" w:styleId="Table3Deffects1">
    <w:name w:val="Table 3D effects 1"/>
    <w:basedOn w:val="TableNormal"/>
    <w:uiPriority w:val="99"/>
    <w:semiHidden/>
    <w:unhideWhenUsed/>
    <w:rsid w:val="00572222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572222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572222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57222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57222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572222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572222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572222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572222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572222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572222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572222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57222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572222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572222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572222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572222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72222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5"/>
    <w:rsid w:val="0057222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57222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57222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572222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57222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57222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572222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572222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57222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57222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57222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5722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572222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572222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572222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semiHidden/>
    <w:qFormat/>
    <w:rsid w:val="005722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572222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  <w14:numForm w14:val="oldStyle"/>
      <w14:numSpacing w14:val="proportional"/>
      <w14:cntxtAlts/>
    </w:rPr>
  </w:style>
  <w:style w:type="paragraph" w:styleId="TOAHeading">
    <w:name w:val="toa heading"/>
    <w:basedOn w:val="Normal"/>
    <w:next w:val="Normal"/>
    <w:uiPriority w:val="99"/>
    <w:semiHidden/>
    <w:unhideWhenUsed/>
    <w:rsid w:val="0057222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57222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57222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572222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57222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572222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572222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572222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572222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572222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72222"/>
    <w:pPr>
      <w:spacing w:before="240"/>
      <w:outlineLvl w:val="9"/>
    </w:pPr>
    <w:rPr>
      <w:b w:val="0"/>
      <w:bCs w:val="0"/>
      <w:color w:val="381212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3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Personal Letterhead">
  <a:themeElements>
    <a:clrScheme name="Letterhead LH05">
      <a:dk1>
        <a:srgbClr val="000000"/>
      </a:dk1>
      <a:lt1>
        <a:sysClr val="window" lastClr="FFFFFF"/>
      </a:lt1>
      <a:dk2>
        <a:srgbClr val="000000"/>
      </a:dk2>
      <a:lt2>
        <a:srgbClr val="FFFFFF"/>
      </a:lt2>
      <a:accent1>
        <a:srgbClr val="4B1919"/>
      </a:accent1>
      <a:accent2>
        <a:srgbClr val="FFD966"/>
      </a:accent2>
      <a:accent3>
        <a:srgbClr val="85CDC1"/>
      </a:accent3>
      <a:accent4>
        <a:srgbClr val="3B3838"/>
      </a:accent4>
      <a:accent5>
        <a:srgbClr val="FFFFFF"/>
      </a:accent5>
      <a:accent6>
        <a:srgbClr val="FFFFFF"/>
      </a:accent6>
      <a:hlink>
        <a:srgbClr val="85CDC1"/>
      </a:hlink>
      <a:folHlink>
        <a:srgbClr val="FF000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A7216-FBEF-4A6F-8E38-8B3814440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5D1EF1-8098-4F94-84E4-9E6AE0AB3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F67B6E-C1E6-43AE-8F0E-1BFA4278F237}">
  <ds:schemaRefs>
    <ds:schemaRef ds:uri="71af3243-3dd4-4a8d-8c0d-dd76da1f02a5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16c05727-aa75-4e4a-9b5f-8a80a1165891"/>
    <ds:schemaRef ds:uri="http://purl.org/dc/dcmitype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F459C82-B3BB-4C58-9FCF-7F53B8239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2026-04-13T13:58:00Z</dcterms:created>
  <dcterms:modified xsi:type="dcterms:W3CDTF">2026-04-13T13:58:00Z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